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22" w:type="dxa"/>
        <w:tblInd w:w="-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3"/>
        <w:gridCol w:w="15"/>
        <w:gridCol w:w="139"/>
        <w:gridCol w:w="142"/>
        <w:gridCol w:w="701"/>
        <w:gridCol w:w="176"/>
        <w:gridCol w:w="115"/>
        <w:gridCol w:w="29"/>
        <w:gridCol w:w="396"/>
        <w:gridCol w:w="282"/>
        <w:gridCol w:w="852"/>
        <w:gridCol w:w="425"/>
        <w:gridCol w:w="282"/>
        <w:gridCol w:w="141"/>
        <w:gridCol w:w="286"/>
        <w:gridCol w:w="284"/>
        <w:gridCol w:w="121"/>
        <w:gridCol w:w="20"/>
        <w:gridCol w:w="282"/>
        <w:gridCol w:w="1136"/>
        <w:gridCol w:w="3122"/>
        <w:gridCol w:w="123"/>
      </w:tblGrid>
      <w:tr w:rsidR="00234400" w:rsidRPr="003A6F3C" w:rsidTr="009A7B05">
        <w:trPr>
          <w:trHeight w:hRule="exact" w:val="1424"/>
        </w:trPr>
        <w:tc>
          <w:tcPr>
            <w:tcW w:w="1927" w:type="dxa"/>
            <w:gridSpan w:val="6"/>
            <w:shd w:val="clear" w:color="auto" w:fill="FFFFFF"/>
            <w:vAlign w:val="bottom"/>
          </w:tcPr>
          <w:p w:rsidR="007501F5" w:rsidRPr="006A5F35" w:rsidRDefault="007F01F4" w:rsidP="007F01F4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auto"/>
                <w:kern w:val="0"/>
                <w:sz w:val="22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1BA693AF" wp14:editId="607C5433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-739775</wp:posOffset>
                  </wp:positionV>
                  <wp:extent cx="1638300" cy="61912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I_Logo_Aqua8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81"/>
                          <a:stretch/>
                        </pic:blipFill>
                        <pic:spPr bwMode="auto">
                          <a:xfrm>
                            <a:off x="0" y="0"/>
                            <a:ext cx="1638300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" w:type="dxa"/>
            <w:gridSpan w:val="2"/>
            <w:shd w:val="clear" w:color="auto" w:fill="FFFFFF"/>
            <w:vAlign w:val="bottom"/>
          </w:tcPr>
          <w:p w:rsidR="00234400" w:rsidRPr="006A5F35" w:rsidRDefault="00234400" w:rsidP="00963807">
            <w:pPr>
              <w:jc w:val="right"/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7751" w:type="dxa"/>
            <w:gridSpan w:val="14"/>
            <w:shd w:val="clear" w:color="auto" w:fill="FFFFFF"/>
            <w:vAlign w:val="bottom"/>
          </w:tcPr>
          <w:p w:rsidR="00E91452" w:rsidRPr="003A6F3C" w:rsidRDefault="007501F5" w:rsidP="007501F5">
            <w:pPr>
              <w:widowControl w:val="0"/>
              <w:jc w:val="right"/>
              <w:rPr>
                <w:rFonts w:ascii="Arial" w:hAnsi="Arial"/>
                <w:b/>
                <w:color w:val="851130"/>
                <w:sz w:val="40"/>
                <w:szCs w:val="40"/>
                <w:lang w:val="en"/>
              </w:rPr>
            </w:pPr>
            <w:r w:rsidRPr="003A6F3C">
              <w:rPr>
                <w:rFonts w:ascii="Arial" w:hAnsi="Arial" w:cs="Arial"/>
                <w:noProof/>
                <w:color w:val="auto"/>
                <w:kern w:val="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CB70823" wp14:editId="34BFF7DD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7620</wp:posOffset>
                      </wp:positionV>
                      <wp:extent cx="4017010" cy="223520"/>
                      <wp:effectExtent l="0" t="19050" r="21590" b="24130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7010" cy="223520"/>
                                <a:chOff x="0" y="0"/>
                                <a:chExt cx="4017010" cy="223838"/>
                              </a:xfrm>
                            </wpg:grpSpPr>
                            <wps:wsp>
                              <wps:cNvPr id="17" name="Line 4"/>
                              <wps:cNvCnPr/>
                              <wps:spPr bwMode="auto">
                                <a:xfrm>
                                  <a:off x="0" y="0"/>
                                  <a:ext cx="40170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0">
                                  <a:solidFill>
                                    <a:srgbClr val="007A9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5"/>
                              <wps:cNvCnPr/>
                              <wps:spPr bwMode="auto">
                                <a:xfrm>
                                  <a:off x="285750" y="119063"/>
                                  <a:ext cx="37306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7A9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6"/>
                              <wps:cNvCnPr/>
                              <wps:spPr bwMode="auto">
                                <a:xfrm>
                                  <a:off x="571500" y="223838"/>
                                  <a:ext cx="34448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64E56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" o:spid="_x0000_s1026" style="position:absolute;margin-left:69.1pt;margin-top:.6pt;width:316.3pt;height:17.6pt;z-index:251660288;mso-width-relative:margin;mso-height-relative:margin" coordsize="40170,2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">
                      <v:line id="Line 4" o:spid="_x0000_s1027" style="position:absolute;visibility:visible;mso-wrap-style:square" from="0,0" to="401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CC/MEAAADbAAAADwAAAGRycy9kb3ducmV2LnhtbERPTWsCMRC9C/0PYQq9adYeurIaRSwF&#10;oYeqK+Jx3Iyb4GaybFLd/vtGELzN433ObNG7RlypC9azgvEoA0FceW25VrAvv4YTECEia2w8k4I/&#10;CrCYvwxmWGh/4y1dd7EWKYRDgQpMjG0hZagMOQwj3xIn7uw7hzHBrpa6w1sKd418z7IP6dByajDY&#10;0spQddn9OgUbM15nx73N89Pq255L6z7x56DU22u/nIKI1Men+OFe6zQ/h/sv6Q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4IL8wQAAANsAAAAPAAAAAAAAAAAAAAAA&#10;AKECAABkcnMvZG93bnJldi54bWxQSwUGAAAAAAQABAD5AAAAjwMAAAAA&#10;" strokecolor="#007a91" strokeweight="4pt">
                        <v:shadow color="#ccc"/>
                      </v:line>
                      <v:line id="Line 5" o:spid="_x0000_s1028" style="position:absolute;visibility:visible;mso-wrap-style:square" from="2857,1190" to="40163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al6MQAAADbAAAADwAAAGRycy9kb3ducmV2LnhtbESPT2/CMAzF75P2HSJP2m2kbGKbCgGx&#10;fxKnIQoSV9OYptA4VROgfHt8mLSbrff83s+TWe8bdaYu1oENDAcZKOIy2JorA5v1z9M7qJiQLTaB&#10;ycCVIsym93cTzG248IrORaqUhHDM0YBLqc21jqUjj3EQWmLR9qHzmGTtKm07vEi4b/Rzlr1qjzVL&#10;g8OWPh2Vx+LkDXwfVh8v7rDE47p4m4++tr9+dyJjHh/6+RhUoj79m/+uF1bwBVZ+kQH0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pqXoxAAAANsAAAAPAAAAAAAAAAAA&#10;AAAAAKECAABkcnMvZG93bnJldi54bWxQSwUGAAAAAAQABAD5AAAAkgMAAAAA&#10;" strokecolor="#007a91" strokeweight="2pt">
                        <v:shadow color="#ccc"/>
                      </v:line>
                      <v:line id="Line 6" o:spid="_x0000_s1029" style="position:absolute;visibility:visible;mso-wrap-style:square" from="5715,2238" to="40163,2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nQBb8AAADbAAAADwAAAGRycy9kb3ducmV2LnhtbERPTWvDMAy9D/ofjAa7rc6abbRZnFI6&#10;Ar023dhVxEocFsshdtvk39eDwm56vE/l28n24kKj7xwreFkmIIhrpztuFXydyuc1CB+QNfaOScFM&#10;HrbF4iHHTLsrH+lShVbEEPYZKjAhDJmUvjZk0S/dQBy5xo0WQ4RjK/WI1xhue7lKkndpsePYYHCg&#10;vaH6tzpbBVTOn5abN8lds/8x6Wt6Ct+s1NPjtPsAEWgK/+K7+6Dj/A38/RIPkMU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XnQBb8AAADbAAAADwAAAAAAAAAAAAAAAACh&#10;AgAAZHJzL2Rvd25yZXYueG1sUEsFBgAAAAAEAAQA+QAAAI0DAAAAAA==&#10;" strokecolor="#464e56" strokeweight="1pt">
                        <v:shadow color="#ccc"/>
                      </v:line>
                    </v:group>
                  </w:pict>
                </mc:Fallback>
              </mc:AlternateContent>
            </w:r>
            <w:r w:rsidRPr="003A6F3C">
              <w:rPr>
                <w:rFonts w:ascii="Arial" w:hAnsi="Arial"/>
                <w:b/>
                <w:sz w:val="40"/>
                <w:szCs w:val="40"/>
                <w:lang w:val="en"/>
              </w:rPr>
              <w:br/>
            </w:r>
            <w:r w:rsidR="003E46B4" w:rsidRPr="003E46B4">
              <w:rPr>
                <w:rFonts w:ascii="Arial" w:hAnsi="Arial"/>
                <w:b/>
                <w:color w:val="007A91"/>
                <w:sz w:val="40"/>
                <w:szCs w:val="40"/>
                <w:lang w:val="en"/>
              </w:rPr>
              <w:t>Youth Eating Disorders</w:t>
            </w:r>
            <w:r w:rsidR="003E46B4" w:rsidRPr="003E46B4">
              <w:rPr>
                <w:rFonts w:ascii="Arial" w:hAnsi="Arial"/>
                <w:b/>
                <w:color w:val="007A91"/>
                <w:sz w:val="36"/>
                <w:szCs w:val="40"/>
                <w:lang w:val="en"/>
              </w:rPr>
              <w:t xml:space="preserve"> (16-18 years) </w:t>
            </w:r>
            <w:r w:rsidR="00E91452" w:rsidRPr="003E46B4">
              <w:rPr>
                <w:rFonts w:ascii="Arial" w:hAnsi="Arial"/>
                <w:b/>
                <w:color w:val="007A91"/>
                <w:sz w:val="40"/>
                <w:szCs w:val="40"/>
                <w:lang w:val="en"/>
              </w:rPr>
              <w:t>Referral &amp; Consent Form</w:t>
            </w:r>
          </w:p>
          <w:p w:rsidR="00234400" w:rsidRPr="003A6F3C" w:rsidRDefault="007501F5" w:rsidP="007501F5">
            <w:pPr>
              <w:widowControl w:val="0"/>
              <w:jc w:val="right"/>
              <w:rPr>
                <w:rFonts w:ascii="Arial" w:hAnsi="Arial"/>
                <w:b/>
                <w:sz w:val="40"/>
                <w:szCs w:val="40"/>
                <w:lang w:val="en"/>
              </w:rPr>
            </w:pPr>
            <w:r w:rsidRPr="003A6F3C">
              <w:rPr>
                <w:rFonts w:ascii="Arial" w:hAnsi="Arial"/>
                <w:b/>
                <w:sz w:val="40"/>
                <w:szCs w:val="40"/>
                <w:lang w:val="en"/>
              </w:rPr>
              <w:br/>
            </w:r>
          </w:p>
          <w:p w:rsidR="007501F5" w:rsidRPr="003A6F3C" w:rsidRDefault="007501F5" w:rsidP="007501F5">
            <w:pPr>
              <w:widowControl w:val="0"/>
              <w:jc w:val="right"/>
              <w:rPr>
                <w:rFonts w:ascii="Arial" w:hAnsi="Arial" w:cs="Arial"/>
                <w:color w:val="auto"/>
                <w:kern w:val="0"/>
                <w:sz w:val="40"/>
                <w:szCs w:val="40"/>
              </w:rPr>
            </w:pPr>
          </w:p>
        </w:tc>
      </w:tr>
      <w:tr w:rsidR="00D12987" w:rsidRPr="00D12987" w:rsidTr="009A7B0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val="249"/>
        </w:trPr>
        <w:tc>
          <w:tcPr>
            <w:tcW w:w="9699" w:type="dxa"/>
            <w:gridSpan w:val="21"/>
            <w:tcBorders>
              <w:top w:val="nil"/>
              <w:left w:val="nil"/>
              <w:right w:val="nil"/>
            </w:tcBorders>
            <w:shd w:val="clear" w:color="auto" w:fill="FFFFFF"/>
            <w:vAlign w:val="bottom"/>
          </w:tcPr>
          <w:p w:rsidR="00D12987" w:rsidRPr="006A5F35" w:rsidRDefault="00D12987" w:rsidP="007501F5">
            <w:pPr>
              <w:pStyle w:val="Heading2"/>
              <w:spacing w:before="6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E46B4">
              <w:rPr>
                <w:noProof/>
                <w:color w:val="007A91"/>
                <w:kern w:val="0"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0" allowOverlap="1" wp14:anchorId="4394A842" wp14:editId="3907D70D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9798050</wp:posOffset>
                      </wp:positionV>
                      <wp:extent cx="4145280" cy="312420"/>
                      <wp:effectExtent l="29210" t="13970" r="26035" b="26035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10800000">
                                <a:off x="0" y="0"/>
                                <a:ext cx="4145280" cy="312420"/>
                                <a:chOff x="19978575" y="27324397"/>
                                <a:chExt cx="4145400" cy="312588"/>
                              </a:xfrm>
                            </wpg:grpSpPr>
                            <wps:wsp>
                              <wps:cNvPr id="13" name="Line 9"/>
                              <wps:cNvCnPr/>
                              <wps:spPr bwMode="auto">
                                <a:xfrm flipH="1">
                                  <a:off x="19978575" y="27324397"/>
                                  <a:ext cx="4145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10"/>
                              <wps:cNvCnPr/>
                              <wps:spPr bwMode="auto">
                                <a:xfrm flipH="1">
                                  <a:off x="20273480" y="27489151"/>
                                  <a:ext cx="38504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1"/>
                              <wps:cNvCnPr/>
                              <wps:spPr bwMode="auto">
                                <a:xfrm flipH="1">
                                  <a:off x="20568386" y="27636985"/>
                                  <a:ext cx="355558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26" style="position:absolute;margin-left:70.85pt;margin-top:771.5pt;width:326.4pt;height:24.6pt;rotation:180;z-index:251662336" coordorigin="199785,273243" coordsize="41454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" o:allowincell="f">
                      <v:line id="Line 9" o:spid="_x0000_s1027" style="position:absolute;flip:x;visibility:visible;mso-wrap-style:square" from="199785,273243" to="241239,273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bA/MEAAADbAAAADwAAAGRycy9kb3ducmV2LnhtbESP0YrCMBBF34X9hzAL+6bpqqhU07KI&#10;C/umVj9gbMa22ExKErX790YQfJvh3rnnzirvTStu5HxjWcH3KAFBXFrdcKXgePgdLkD4gKyxtUwK&#10;/slDnn0MVphqe+c93YpQiRjCPkUFdQhdKqUvazLoR7YjjtrZOoMhrq6S2uE9hptWjpNkJg02HAk1&#10;drSuqbwUVxMhbn7duvVi1kq9YZ5Uc7+bnpT6+ux/liAC9eFtfl3/6Vh/As9f4gAy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tsD8wQAAANsAAAAPAAAAAAAAAAAAAAAA&#10;AKECAABkcnMvZG93bnJldi54bWxQSwUGAAAAAAQABAD5AAAAjwMAAAAA&#10;" strokeweight="4pt">
                        <v:shadow color="#ccc"/>
                      </v:line>
                      <v:line id="Line 10" o:spid="_x0000_s1028" style="position:absolute;flip:x;visibility:visible;mso-wrap-style:square" from="202734,274891" to="241239,274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XdvcEAAADbAAAADwAAAGRycy9kb3ducmV2LnhtbERPS2vCQBC+F/wPywi9FLOxtEGiq0hA&#10;Gjy1vs5DdkyC2dmYXTX5991Cwdt8fM9ZrHrTiDt1rrasYBrFIIgLq2suFRz2m8kMhPPIGhvLpGAg&#10;B6vl6GWBqbYP/qH7zpcihLBLUUHlfZtK6YqKDLrItsSBO9vOoA+wK6Xu8BHCTSPf4ziRBmsODRW2&#10;lFVUXHY3o6D/So7Dd1b6t/X2NHxe8itau1Xqddyv5yA89f4p/nfnOsz/gL9fwgFy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Rd29wQAAANsAAAAPAAAAAAAAAAAAAAAA&#10;AKECAABkcnMvZG93bnJldi54bWxQSwUGAAAAAAQABAD5AAAAjwMAAAAA&#10;" strokeweight="2pt">
                        <v:shadow color="#ccc"/>
                      </v:line>
                      <v:line id="Line 11" o:spid="_x0000_s1029" style="position:absolute;flip:x;visibility:visible;mso-wrap-style:square" from="205683,276369" to="241239,276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ckPsQAAADbAAAADwAAAGRycy9kb3ducmV2LnhtbESPQWsCMRCF70L/Q5hCbzVrS6WsRikt&#10;ooIUtB70NmzGzeJmEjZZd/33jSB4m+G9982b6by3tbhQEyrHCkbDDARx4XTFpYL93+L1E0SIyBpr&#10;x6TgSgHms6fBFHPtOt7SZRdLkSAcclRgYvS5lKEwZDEMnSdO2sk1FmNam1LqBrsEt7V8y7KxtFhx&#10;umDQ07eh4rxrbaL4Te/HZrXE9193XNejTXv4KZR6ee6/JiAi9fFhvqdXOtX/gNsvaQA5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lyQ+xAAAANsAAAAPAAAAAAAAAAAA&#10;AAAAAKECAABkcnMvZG93bnJldi54bWxQSwUGAAAAAAQABAD5AAAAkgMAAAAA&#10;" strokeweight="1pt">
                        <v:shadow color="#ccc"/>
                      </v:line>
                    </v:group>
                  </w:pict>
                </mc:Fallback>
              </mc:AlternateContent>
            </w:r>
            <w:r w:rsidRPr="003E46B4">
              <w:rPr>
                <w:rFonts w:ascii="Arial" w:hAnsi="Arial" w:cs="Arial"/>
                <w:color w:val="007A91"/>
                <w:sz w:val="30"/>
                <w:szCs w:val="22"/>
              </w:rPr>
              <w:t>Patient Details</w:t>
            </w:r>
          </w:p>
        </w:tc>
      </w:tr>
      <w:tr w:rsidR="009A7B05" w:rsidRPr="00D12987" w:rsidTr="009A7B0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75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9A7B05" w:rsidRPr="007E337B" w:rsidRDefault="009A7B05" w:rsidP="00AE081E">
            <w:pPr>
              <w:widowControl w:val="0"/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Name</w:t>
            </w:r>
            <w:r w:rsidRPr="008361AA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4265" w:type="dxa"/>
            <w:gridSpan w:val="15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9A7B05" w:rsidRPr="00963807" w:rsidRDefault="009A7B05" w:rsidP="00AE081E">
            <w:pPr>
              <w:rPr>
                <w:rFonts w:ascii="Arial" w:hAnsi="Arial" w:cs="Arial"/>
                <w:color w:val="auto"/>
                <w:kern w:val="0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bookmarkStart w:id="0" w:name="_GoBack"/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bookmarkEnd w:id="0"/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423" w:type="dxa"/>
            <w:gridSpan w:val="3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9A7B05" w:rsidRPr="007E337B" w:rsidRDefault="009A7B05" w:rsidP="009A7B05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9A7B05">
              <w:rPr>
                <w:rFonts w:ascii="Arial" w:hAnsi="Arial" w:cs="Arial"/>
                <w:b/>
              </w:rPr>
              <w:t>Sex: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9A7B05" w:rsidRPr="006A5F35" w:rsidRDefault="009A7B05" w:rsidP="00AE081E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7.65pt;height:20.75pt" o:ole="">
                  <v:imagedata r:id="rId10" o:title=""/>
                </v:shape>
                <w:control r:id="rId11" w:name="OptionButton11" w:shapeid="_x0000_i1029"/>
              </w:object>
            </w:r>
            <w:r>
              <w:rPr>
                <w:rFonts w:ascii="Arial" w:hAnsi="Arial" w:cs="Arial"/>
                <w:b/>
              </w:rPr>
              <w:object w:dxaOrig="225" w:dyaOrig="225">
                <v:shape id="_x0000_i1031" type="#_x0000_t75" style="width:24.2pt;height:20.75pt" o:ole="">
                  <v:imagedata r:id="rId12" o:title=""/>
                </v:shape>
                <w:control r:id="rId13" w:name="OptionButton21" w:shapeid="_x0000_i1031"/>
              </w:object>
            </w:r>
          </w:p>
        </w:tc>
        <w:tc>
          <w:tcPr>
            <w:tcW w:w="3123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9A7B05" w:rsidRDefault="009A7B05" w:rsidP="009A7B0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Identified Gender:</w:t>
            </w:r>
            <w:r w:rsidRPr="00963807">
              <w:rPr>
                <w:rFonts w:ascii="Arial" w:hAnsi="Arial" w:cs="Arial"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noProof/>
              </w:rPr>
              <w:instrText xml:space="preserve"> FORMTEXT </w:instrText>
            </w:r>
            <w:r w:rsidRPr="00963807">
              <w:rPr>
                <w:rFonts w:ascii="Arial" w:hAnsi="Arial" w:cs="Arial"/>
                <w:noProof/>
              </w:rPr>
            </w:r>
            <w:r w:rsidRPr="00963807">
              <w:rPr>
                <w:rFonts w:ascii="Arial" w:hAnsi="Arial" w:cs="Arial"/>
                <w:noProof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fldChar w:fldCharType="end"/>
            </w:r>
          </w:p>
        </w:tc>
      </w:tr>
      <w:tr w:rsidR="00D12987" w:rsidRPr="00D12987" w:rsidTr="009A7B0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769" w:type="dxa"/>
            <w:gridSpan w:val="2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D12987" w:rsidRPr="006A5F35" w:rsidRDefault="00D12987" w:rsidP="00963807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DOB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1980" w:type="dxa"/>
            <w:gridSpan w:val="8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D12987" w:rsidRPr="00963807" w:rsidRDefault="00963807" w:rsidP="00963807">
            <w:pPr>
              <w:rPr>
                <w:rFonts w:ascii="Arial" w:hAnsi="Arial" w:cs="Arial"/>
                <w:color w:val="auto"/>
                <w:kern w:val="0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bookmarkEnd w:id="1"/>
          </w:p>
        </w:tc>
        <w:tc>
          <w:tcPr>
            <w:tcW w:w="1559" w:type="dxa"/>
            <w:gridSpan w:val="3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D12987" w:rsidRPr="006A5F35" w:rsidRDefault="00D12987" w:rsidP="00B94416">
            <w:pPr>
              <w:jc w:val="right"/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6A5F35">
              <w:rPr>
                <w:rFonts w:ascii="Arial" w:hAnsi="Arial" w:cs="Arial"/>
                <w:b/>
                <w:color w:val="auto"/>
                <w:kern w:val="0"/>
                <w:sz w:val="22"/>
                <w:szCs w:val="22"/>
              </w:rPr>
              <w:t>Medicare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 xml:space="preserve"> N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  <w:u w:val="single"/>
                <w:vertAlign w:val="superscript"/>
              </w:rPr>
              <w:t>o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>:</w:t>
            </w:r>
          </w:p>
        </w:tc>
        <w:tc>
          <w:tcPr>
            <w:tcW w:w="5391" w:type="dxa"/>
            <w:gridSpan w:val="8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D12987" w:rsidRPr="006A5F35" w:rsidRDefault="00963807" w:rsidP="00963807">
            <w:pPr>
              <w:tabs>
                <w:tab w:val="left" w:pos="3420"/>
              </w:tabs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r w:rsidR="00D12987"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ab/>
            </w:r>
            <w:r w:rsidR="00B94416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 xml:space="preserve">   </w:t>
            </w:r>
            <w:r w:rsidR="00D12987"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 xml:space="preserve">Exp: 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D12987" w:rsidRPr="00D12987" w:rsidTr="009A7B0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1050" w:type="dxa"/>
            <w:gridSpan w:val="4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D12987" w:rsidRPr="006A5F35" w:rsidRDefault="00D12987" w:rsidP="00963807">
            <w:pPr>
              <w:widowControl w:val="0"/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Address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8649" w:type="dxa"/>
            <w:gridSpan w:val="17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D12987" w:rsidRPr="006A5F35" w:rsidRDefault="00963807" w:rsidP="00963807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E91452" w:rsidRPr="006A5F35" w:rsidTr="00F06F99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1050" w:type="dxa"/>
            <w:gridSpan w:val="4"/>
            <w:tcBorders>
              <w:left w:val="nil"/>
              <w:bottom w:val="dotted" w:sz="4" w:space="0" w:color="auto"/>
              <w:right w:val="nil"/>
            </w:tcBorders>
            <w:shd w:val="clear" w:color="auto" w:fill="FFFFFF"/>
            <w:vAlign w:val="center"/>
          </w:tcPr>
          <w:p w:rsidR="00E91452" w:rsidRPr="006A5F35" w:rsidRDefault="00E91452" w:rsidP="00E91452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Phone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 xml:space="preserve"> 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>N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  <w:u w:val="single"/>
                <w:vertAlign w:val="superscript"/>
              </w:rPr>
              <w:t>o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2976" w:type="dxa"/>
            <w:gridSpan w:val="8"/>
            <w:tcBorders>
              <w:left w:val="nil"/>
              <w:bottom w:val="dotted" w:sz="4" w:space="0" w:color="auto"/>
              <w:right w:val="nil"/>
            </w:tcBorders>
            <w:shd w:val="clear" w:color="auto" w:fill="FFFFFF"/>
            <w:vAlign w:val="center"/>
          </w:tcPr>
          <w:p w:rsidR="00E91452" w:rsidRPr="006A5F35" w:rsidRDefault="00E91452" w:rsidP="00E91452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  <w:gridSpan w:val="6"/>
            <w:tcBorders>
              <w:left w:val="nil"/>
              <w:bottom w:val="dotted" w:sz="4" w:space="0" w:color="auto"/>
              <w:right w:val="nil"/>
            </w:tcBorders>
            <w:shd w:val="clear" w:color="auto" w:fill="FFFFFF"/>
            <w:vAlign w:val="center"/>
          </w:tcPr>
          <w:p w:rsidR="00E91452" w:rsidRPr="006A5F35" w:rsidRDefault="00E91452" w:rsidP="00E91452">
            <w:pPr>
              <w:jc w:val="right"/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6A5F35">
              <w:rPr>
                <w:rFonts w:ascii="Arial" w:hAnsi="Arial" w:cs="Arial"/>
                <w:b/>
                <w:color w:val="auto"/>
                <w:kern w:val="0"/>
                <w:sz w:val="22"/>
                <w:szCs w:val="22"/>
              </w:rPr>
              <w:t xml:space="preserve"> Mobile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 xml:space="preserve"> N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  <w:u w:val="single"/>
                <w:vertAlign w:val="superscript"/>
              </w:rPr>
              <w:t>o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>:</w:t>
            </w:r>
          </w:p>
        </w:tc>
        <w:tc>
          <w:tcPr>
            <w:tcW w:w="4539" w:type="dxa"/>
            <w:gridSpan w:val="3"/>
            <w:tcBorders>
              <w:left w:val="nil"/>
              <w:bottom w:val="dotted" w:sz="4" w:space="0" w:color="auto"/>
              <w:right w:val="nil"/>
            </w:tcBorders>
            <w:shd w:val="clear" w:color="auto" w:fill="FFFFFF"/>
            <w:vAlign w:val="center"/>
          </w:tcPr>
          <w:p w:rsidR="00E91452" w:rsidRPr="006A5F35" w:rsidRDefault="00E91452" w:rsidP="00E91452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E91452" w:rsidRPr="00963807" w:rsidTr="00F06F99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1751" w:type="dxa"/>
            <w:gridSpan w:val="5"/>
            <w:tcBorders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E91452" w:rsidRPr="006A5F35" w:rsidRDefault="00E91452" w:rsidP="00E91452">
            <w:pPr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Country of birth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2698" w:type="dxa"/>
            <w:gridSpan w:val="9"/>
            <w:tcBorders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E91452" w:rsidRPr="00963807" w:rsidRDefault="00E91452" w:rsidP="00E91452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11" w:type="dxa"/>
            <w:gridSpan w:val="4"/>
            <w:tcBorders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E91452" w:rsidRPr="006A5F35" w:rsidRDefault="00E91452" w:rsidP="00E91452">
            <w:pPr>
              <w:jc w:val="right"/>
              <w:rPr>
                <w:rFonts w:ascii="Arial" w:hAnsi="Arial" w:cs="Arial"/>
                <w:b/>
                <w:color w:val="auto"/>
                <w:kern w:val="0"/>
                <w:sz w:val="22"/>
                <w:szCs w:val="22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Email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4539" w:type="dxa"/>
            <w:gridSpan w:val="3"/>
            <w:tcBorders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E91452" w:rsidRPr="00963807" w:rsidRDefault="00E91452" w:rsidP="00E91452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02469" w:rsidRPr="006A5F35" w:rsidTr="00F06F99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2042" w:type="dxa"/>
            <w:gridSpan w:val="7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F02469" w:rsidRPr="006A5F35" w:rsidRDefault="00F02469" w:rsidP="001C7772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A7B05">
              <w:rPr>
                <w:rFonts w:ascii="Arial" w:hAnsi="Arial" w:cs="Arial"/>
                <w:b/>
                <w:color w:val="464E56"/>
                <w:szCs w:val="22"/>
                <w:lang w:val="en"/>
              </w:rPr>
              <w:t>Primary caregiver 1:</w:t>
            </w:r>
          </w:p>
        </w:tc>
        <w:tc>
          <w:tcPr>
            <w:tcW w:w="3118" w:type="dxa"/>
            <w:gridSpan w:val="11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F02469" w:rsidRPr="006A5F35" w:rsidRDefault="00F02469" w:rsidP="00F02469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39" w:type="dxa"/>
            <w:gridSpan w:val="3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F02469" w:rsidRPr="009A7B05" w:rsidRDefault="00F02469" w:rsidP="00F02469">
            <w:pPr>
              <w:rPr>
                <w:rFonts w:ascii="Arial" w:hAnsi="Arial" w:cs="Arial"/>
                <w:color w:val="auto"/>
                <w:kern w:val="0"/>
                <w:szCs w:val="22"/>
              </w:rPr>
            </w:pPr>
            <w:r w:rsidRPr="009A7B05">
              <w:rPr>
                <w:rFonts w:ascii="Arial" w:hAnsi="Arial" w:cs="Arial"/>
                <w:color w:val="auto"/>
                <w:kern w:val="0"/>
                <w:szCs w:val="22"/>
              </w:rPr>
              <w:t xml:space="preserve">Relationship:  </w:t>
            </w:r>
            <w:r w:rsidRPr="009A7B05">
              <w:rPr>
                <w:rFonts w:ascii="Arial" w:hAnsi="Arial" w:cs="Arial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7B05">
              <w:rPr>
                <w:rFonts w:ascii="Arial" w:hAnsi="Arial" w:cs="Arial"/>
                <w:szCs w:val="16"/>
              </w:rPr>
              <w:instrText xml:space="preserve"> FORMTEXT </w:instrText>
            </w:r>
            <w:r w:rsidRPr="009A7B05">
              <w:rPr>
                <w:rFonts w:ascii="Arial" w:hAnsi="Arial" w:cs="Arial"/>
                <w:szCs w:val="16"/>
              </w:rPr>
            </w:r>
            <w:r w:rsidRPr="009A7B05">
              <w:rPr>
                <w:rFonts w:ascii="Arial" w:hAnsi="Arial" w:cs="Arial"/>
                <w:szCs w:val="16"/>
              </w:rPr>
              <w:fldChar w:fldCharType="separate"/>
            </w:r>
            <w:r w:rsidRPr="009A7B05">
              <w:rPr>
                <w:rFonts w:ascii="Arial" w:hAnsi="Arial" w:cs="Arial"/>
                <w:noProof/>
                <w:szCs w:val="16"/>
              </w:rPr>
              <w:t> </w:t>
            </w:r>
            <w:r w:rsidRPr="009A7B05">
              <w:rPr>
                <w:rFonts w:ascii="Arial" w:hAnsi="Arial" w:cs="Arial"/>
                <w:noProof/>
                <w:szCs w:val="16"/>
              </w:rPr>
              <w:t> </w:t>
            </w:r>
            <w:r w:rsidRPr="009A7B05">
              <w:rPr>
                <w:rFonts w:ascii="Arial" w:hAnsi="Arial" w:cs="Arial"/>
                <w:noProof/>
                <w:szCs w:val="16"/>
              </w:rPr>
              <w:t> </w:t>
            </w:r>
            <w:r w:rsidRPr="009A7B05">
              <w:rPr>
                <w:rFonts w:ascii="Arial" w:hAnsi="Arial" w:cs="Arial"/>
                <w:noProof/>
                <w:szCs w:val="16"/>
              </w:rPr>
              <w:t> </w:t>
            </w:r>
            <w:r w:rsidRPr="009A7B05">
              <w:rPr>
                <w:rFonts w:ascii="Arial" w:hAnsi="Arial" w:cs="Arial"/>
                <w:noProof/>
                <w:szCs w:val="16"/>
              </w:rPr>
              <w:t> </w:t>
            </w:r>
            <w:r w:rsidRPr="009A7B05">
              <w:rPr>
                <w:rFonts w:ascii="Arial" w:hAnsi="Arial" w:cs="Arial"/>
                <w:szCs w:val="16"/>
              </w:rPr>
              <w:fldChar w:fldCharType="end"/>
            </w:r>
          </w:p>
        </w:tc>
      </w:tr>
      <w:tr w:rsidR="00661566" w:rsidRPr="009A7B05" w:rsidTr="00F06F99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908" w:type="dxa"/>
            <w:gridSpan w:val="3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661566" w:rsidRPr="009A7B05" w:rsidRDefault="00661566" w:rsidP="001C7772">
            <w:pPr>
              <w:rPr>
                <w:rFonts w:ascii="Arial" w:hAnsi="Arial" w:cs="Arial"/>
                <w:b/>
                <w:color w:val="464E56"/>
                <w:lang w:val="en"/>
              </w:rPr>
            </w:pPr>
          </w:p>
        </w:tc>
        <w:tc>
          <w:tcPr>
            <w:tcW w:w="4232" w:type="dxa"/>
            <w:gridSpan w:val="14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661566" w:rsidRPr="009A7B05" w:rsidRDefault="00F02469" w:rsidP="00F02469">
            <w:pPr>
              <w:rPr>
                <w:rFonts w:ascii="Arial" w:hAnsi="Arial" w:cs="Arial"/>
              </w:rPr>
            </w:pPr>
            <w:r w:rsidRPr="009A7B05">
              <w:rPr>
                <w:rFonts w:ascii="Arial" w:hAnsi="Arial" w:cs="Arial"/>
                <w:b/>
                <w:color w:val="464E56"/>
                <w:kern w:val="0"/>
              </w:rPr>
              <w:t>Mobile</w:t>
            </w:r>
            <w:r w:rsidRPr="009A7B05">
              <w:rPr>
                <w:rFonts w:ascii="Arial" w:hAnsi="Arial" w:cs="Arial"/>
                <w:color w:val="464E56"/>
                <w:kern w:val="0"/>
              </w:rPr>
              <w:t xml:space="preserve"> N</w:t>
            </w:r>
            <w:r w:rsidRPr="009A7B05">
              <w:rPr>
                <w:rFonts w:ascii="Arial" w:hAnsi="Arial" w:cs="Arial"/>
                <w:color w:val="464E56"/>
                <w:kern w:val="0"/>
                <w:u w:val="single"/>
                <w:vertAlign w:val="superscript"/>
              </w:rPr>
              <w:t>o</w:t>
            </w:r>
            <w:r w:rsidR="0085670A" w:rsidRPr="0085670A">
              <w:rPr>
                <w:rFonts w:ascii="Arial" w:hAnsi="Arial" w:cs="Arial"/>
                <w:color w:val="464E56"/>
                <w:kern w:val="0"/>
                <w:vertAlign w:val="superscript"/>
              </w:rPr>
              <w:t xml:space="preserve"> </w:t>
            </w:r>
            <w:r w:rsidRPr="009A7B05">
              <w:rPr>
                <w:rFonts w:ascii="Arial" w:hAnsi="Arial" w:cs="Arial"/>
                <w:color w:val="auto"/>
                <w:kern w:val="0"/>
              </w:rPr>
              <w:t xml:space="preserve">:  </w:t>
            </w:r>
            <w:r w:rsidRPr="009A7B0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A7B05">
              <w:rPr>
                <w:rFonts w:ascii="Arial" w:hAnsi="Arial" w:cs="Arial"/>
              </w:rPr>
              <w:instrText xml:space="preserve"> FORMTEXT </w:instrText>
            </w:r>
            <w:r w:rsidRPr="009A7B05">
              <w:rPr>
                <w:rFonts w:ascii="Arial" w:hAnsi="Arial" w:cs="Arial"/>
              </w:rPr>
            </w:r>
            <w:r w:rsidRPr="009A7B05">
              <w:rPr>
                <w:rFonts w:ascii="Arial" w:hAnsi="Arial" w:cs="Arial"/>
              </w:rPr>
              <w:fldChar w:fldCharType="separate"/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</w:rPr>
              <w:fldChar w:fldCharType="end"/>
            </w:r>
          </w:p>
        </w:tc>
        <w:tc>
          <w:tcPr>
            <w:tcW w:w="20" w:type="dxa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661566" w:rsidRPr="009A7B05" w:rsidRDefault="00661566" w:rsidP="00E91452">
            <w:pPr>
              <w:jc w:val="right"/>
              <w:rPr>
                <w:rFonts w:ascii="Arial" w:hAnsi="Arial" w:cs="Arial"/>
                <w:b/>
                <w:color w:val="auto"/>
                <w:kern w:val="0"/>
              </w:rPr>
            </w:pPr>
          </w:p>
        </w:tc>
        <w:tc>
          <w:tcPr>
            <w:tcW w:w="4539" w:type="dxa"/>
            <w:gridSpan w:val="3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661566" w:rsidRPr="009A7B05" w:rsidRDefault="00F02469" w:rsidP="00661566">
            <w:pPr>
              <w:rPr>
                <w:rFonts w:ascii="Arial" w:hAnsi="Arial" w:cs="Arial"/>
              </w:rPr>
            </w:pPr>
            <w:r w:rsidRPr="009A7B05">
              <w:rPr>
                <w:rFonts w:ascii="Arial" w:hAnsi="Arial" w:cs="Arial"/>
                <w:b/>
                <w:color w:val="464E56"/>
                <w:lang w:val="en"/>
              </w:rPr>
              <w:t>Email</w:t>
            </w:r>
            <w:r w:rsidRPr="009A7B05">
              <w:rPr>
                <w:rFonts w:ascii="Arial" w:hAnsi="Arial" w:cs="Arial"/>
                <w:color w:val="auto"/>
                <w:lang w:val="en"/>
              </w:rPr>
              <w:t>:</w:t>
            </w:r>
            <w:r w:rsidRPr="009A7B05">
              <w:rPr>
                <w:rFonts w:ascii="Arial" w:hAnsi="Arial" w:cs="Arial"/>
              </w:rPr>
              <w:t xml:space="preserve"> </w:t>
            </w:r>
            <w:r w:rsidRPr="009A7B0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7B05">
              <w:rPr>
                <w:rFonts w:ascii="Arial" w:hAnsi="Arial" w:cs="Arial"/>
              </w:rPr>
              <w:instrText xml:space="preserve"> FORMTEXT </w:instrText>
            </w:r>
            <w:r w:rsidRPr="009A7B05">
              <w:rPr>
                <w:rFonts w:ascii="Arial" w:hAnsi="Arial" w:cs="Arial"/>
              </w:rPr>
            </w:r>
            <w:r w:rsidRPr="009A7B05">
              <w:rPr>
                <w:rFonts w:ascii="Arial" w:hAnsi="Arial" w:cs="Arial"/>
              </w:rPr>
              <w:fldChar w:fldCharType="separate"/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</w:rPr>
              <w:fldChar w:fldCharType="end"/>
            </w:r>
          </w:p>
        </w:tc>
      </w:tr>
      <w:tr w:rsidR="0070064B" w:rsidRPr="00963807" w:rsidTr="00F06F99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2042" w:type="dxa"/>
            <w:gridSpan w:val="7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70064B" w:rsidRPr="006A5F35" w:rsidRDefault="0070064B" w:rsidP="001C7772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A7B05">
              <w:rPr>
                <w:rFonts w:ascii="Arial" w:hAnsi="Arial" w:cs="Arial"/>
                <w:b/>
                <w:color w:val="464E56"/>
                <w:szCs w:val="22"/>
                <w:lang w:val="en"/>
              </w:rPr>
              <w:t>Primary caregiver 2</w:t>
            </w:r>
            <w:r w:rsidRPr="009A7B05">
              <w:rPr>
                <w:rFonts w:ascii="Arial" w:hAnsi="Arial" w:cs="Arial"/>
                <w:color w:val="464E56"/>
                <w:szCs w:val="22"/>
                <w:lang w:val="en"/>
              </w:rPr>
              <w:t>:</w:t>
            </w:r>
          </w:p>
        </w:tc>
        <w:tc>
          <w:tcPr>
            <w:tcW w:w="1559" w:type="dxa"/>
            <w:gridSpan w:val="4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70064B" w:rsidRPr="006A5F35" w:rsidRDefault="0070064B" w:rsidP="001C7772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  <w:gridSpan w:val="4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70064B" w:rsidRPr="009A7B05" w:rsidRDefault="0070064B" w:rsidP="001C7772">
            <w:pPr>
              <w:rPr>
                <w:rFonts w:ascii="Arial" w:hAnsi="Arial" w:cs="Arial"/>
                <w:color w:val="auto"/>
                <w:kern w:val="0"/>
                <w:szCs w:val="22"/>
              </w:rPr>
            </w:pPr>
            <w:r w:rsidRPr="009A7B05">
              <w:rPr>
                <w:rFonts w:ascii="Arial" w:hAnsi="Arial" w:cs="Arial"/>
                <w:b/>
                <w:color w:val="auto"/>
                <w:kern w:val="0"/>
                <w:szCs w:val="22"/>
              </w:rPr>
              <w:t xml:space="preserve"> </w:t>
            </w:r>
            <w:r w:rsidRPr="009A7B05">
              <w:rPr>
                <w:rFonts w:ascii="Arial" w:hAnsi="Arial" w:cs="Arial"/>
                <w:b/>
                <w:color w:val="464E56"/>
                <w:kern w:val="0"/>
                <w:szCs w:val="22"/>
              </w:rPr>
              <w:t>Mobile</w:t>
            </w:r>
            <w:r w:rsidRPr="009A7B05">
              <w:rPr>
                <w:rFonts w:ascii="Arial" w:hAnsi="Arial" w:cs="Arial"/>
                <w:color w:val="464E56"/>
                <w:kern w:val="0"/>
                <w:szCs w:val="22"/>
              </w:rPr>
              <w:t xml:space="preserve"> N</w:t>
            </w:r>
            <w:r w:rsidRPr="009A7B05">
              <w:rPr>
                <w:rFonts w:ascii="Arial" w:hAnsi="Arial" w:cs="Arial"/>
                <w:color w:val="464E56"/>
                <w:kern w:val="0"/>
                <w:szCs w:val="22"/>
                <w:u w:val="single"/>
                <w:vertAlign w:val="superscript"/>
              </w:rPr>
              <w:t>o</w:t>
            </w:r>
            <w:r w:rsidRPr="009A7B05">
              <w:rPr>
                <w:rFonts w:ascii="Arial" w:hAnsi="Arial" w:cs="Arial"/>
                <w:color w:val="auto"/>
                <w:kern w:val="0"/>
                <w:szCs w:val="22"/>
              </w:rPr>
              <w:t>:</w:t>
            </w:r>
          </w:p>
        </w:tc>
        <w:tc>
          <w:tcPr>
            <w:tcW w:w="1843" w:type="dxa"/>
            <w:gridSpan w:val="5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70064B" w:rsidRPr="009A7B05" w:rsidRDefault="0070064B" w:rsidP="0070064B">
            <w:pPr>
              <w:rPr>
                <w:rFonts w:ascii="Arial" w:hAnsi="Arial" w:cs="Arial"/>
                <w:color w:val="auto"/>
                <w:kern w:val="0"/>
                <w:szCs w:val="22"/>
              </w:rPr>
            </w:pPr>
            <w:r w:rsidRPr="009A7B0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A7B05">
              <w:rPr>
                <w:rFonts w:ascii="Arial" w:hAnsi="Arial" w:cs="Arial"/>
              </w:rPr>
              <w:instrText xml:space="preserve"> FORMTEXT </w:instrText>
            </w:r>
            <w:r w:rsidRPr="009A7B05">
              <w:rPr>
                <w:rFonts w:ascii="Arial" w:hAnsi="Arial" w:cs="Arial"/>
              </w:rPr>
            </w:r>
            <w:r w:rsidRPr="009A7B05">
              <w:rPr>
                <w:rFonts w:ascii="Arial" w:hAnsi="Arial" w:cs="Arial"/>
              </w:rPr>
              <w:fldChar w:fldCharType="separate"/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</w:rPr>
              <w:fldChar w:fldCharType="end"/>
            </w:r>
            <w:r w:rsidRPr="009A7B05">
              <w:rPr>
                <w:rFonts w:ascii="Arial" w:hAnsi="Arial" w:cs="Arial"/>
              </w:rPr>
              <w:t xml:space="preserve">                       </w:t>
            </w:r>
          </w:p>
        </w:tc>
        <w:tc>
          <w:tcPr>
            <w:tcW w:w="3121" w:type="dxa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70064B" w:rsidRPr="009A7B05" w:rsidRDefault="0070064B" w:rsidP="0070064B">
            <w:pPr>
              <w:rPr>
                <w:rFonts w:ascii="Arial" w:hAnsi="Arial" w:cs="Arial"/>
                <w:color w:val="auto"/>
                <w:kern w:val="0"/>
                <w:szCs w:val="22"/>
              </w:rPr>
            </w:pPr>
            <w:r w:rsidRPr="009A7B05">
              <w:rPr>
                <w:rFonts w:ascii="Arial" w:hAnsi="Arial" w:cs="Arial"/>
                <w:b/>
                <w:color w:val="464E56"/>
                <w:szCs w:val="22"/>
                <w:lang w:val="en"/>
              </w:rPr>
              <w:t>Email</w:t>
            </w:r>
            <w:r w:rsidRPr="009A7B05">
              <w:rPr>
                <w:rFonts w:ascii="Arial" w:hAnsi="Arial" w:cs="Arial"/>
                <w:color w:val="464E56"/>
                <w:szCs w:val="22"/>
                <w:lang w:val="en"/>
              </w:rPr>
              <w:t>:</w:t>
            </w:r>
            <w:r>
              <w:rPr>
                <w:rFonts w:ascii="Arial" w:hAnsi="Arial" w:cs="Arial"/>
                <w:color w:val="464E56"/>
                <w:szCs w:val="22"/>
                <w:lang w:val="en"/>
              </w:rPr>
              <w:t xml:space="preserve"> </w:t>
            </w:r>
            <w:r w:rsidRPr="009A7B0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A7B05">
              <w:rPr>
                <w:rFonts w:ascii="Arial" w:hAnsi="Arial" w:cs="Arial"/>
              </w:rPr>
              <w:instrText xml:space="preserve"> FORMTEXT </w:instrText>
            </w:r>
            <w:r w:rsidRPr="009A7B05">
              <w:rPr>
                <w:rFonts w:ascii="Arial" w:hAnsi="Arial" w:cs="Arial"/>
              </w:rPr>
            </w:r>
            <w:r w:rsidRPr="009A7B05">
              <w:rPr>
                <w:rFonts w:ascii="Arial" w:hAnsi="Arial" w:cs="Arial"/>
              </w:rPr>
              <w:fldChar w:fldCharType="separate"/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</w:rPr>
              <w:fldChar w:fldCharType="end"/>
            </w:r>
            <w:r w:rsidRPr="009A7B05">
              <w:rPr>
                <w:rFonts w:ascii="Arial" w:hAnsi="Arial" w:cs="Arial"/>
                <w:b/>
                <w:color w:val="464E56"/>
                <w:szCs w:val="22"/>
                <w:lang w:val="en"/>
              </w:rPr>
              <w:t xml:space="preserve"> </w:t>
            </w:r>
          </w:p>
        </w:tc>
      </w:tr>
      <w:tr w:rsidR="00AE081E" w:rsidRPr="009A7B05" w:rsidTr="00F06F99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2467" w:type="dxa"/>
            <w:gridSpan w:val="9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AE081E" w:rsidRPr="009A7B05" w:rsidRDefault="00AE081E" w:rsidP="001C7772">
            <w:pPr>
              <w:rPr>
                <w:rFonts w:ascii="Arial" w:hAnsi="Arial" w:cs="Arial"/>
                <w:color w:val="auto"/>
                <w:kern w:val="0"/>
              </w:rPr>
            </w:pPr>
            <w:r w:rsidRPr="0085670A">
              <w:rPr>
                <w:rFonts w:ascii="Arial" w:hAnsi="Arial" w:cs="Arial"/>
                <w:b/>
                <w:color w:val="464E56"/>
                <w:szCs w:val="22"/>
                <w:lang w:val="en"/>
              </w:rPr>
              <w:t>Resides with</w:t>
            </w:r>
            <w:r w:rsidRPr="009A7B05">
              <w:rPr>
                <w:rFonts w:ascii="Arial" w:hAnsi="Arial" w:cs="Arial"/>
                <w:color w:val="auto"/>
                <w:lang w:val="en"/>
              </w:rPr>
              <w:t xml:space="preserve"> (please list):</w:t>
            </w:r>
          </w:p>
        </w:tc>
        <w:tc>
          <w:tcPr>
            <w:tcW w:w="7232" w:type="dxa"/>
            <w:gridSpan w:val="12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AE081E" w:rsidRPr="009A7B05" w:rsidRDefault="00AE081E" w:rsidP="00AE081E">
            <w:pPr>
              <w:rPr>
                <w:rFonts w:ascii="Arial" w:hAnsi="Arial" w:cs="Arial"/>
                <w:color w:val="auto"/>
                <w:kern w:val="0"/>
              </w:rPr>
            </w:pPr>
            <w:r w:rsidRPr="009A7B0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A7B05">
              <w:rPr>
                <w:rFonts w:ascii="Arial" w:hAnsi="Arial" w:cs="Arial"/>
              </w:rPr>
              <w:instrText xml:space="preserve"> FORMTEXT </w:instrText>
            </w:r>
            <w:r w:rsidRPr="009A7B05">
              <w:rPr>
                <w:rFonts w:ascii="Arial" w:hAnsi="Arial" w:cs="Arial"/>
              </w:rPr>
            </w:r>
            <w:r w:rsidRPr="009A7B05">
              <w:rPr>
                <w:rFonts w:ascii="Arial" w:hAnsi="Arial" w:cs="Arial"/>
              </w:rPr>
              <w:fldChar w:fldCharType="separate"/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</w:rPr>
              <w:fldChar w:fldCharType="end"/>
            </w:r>
          </w:p>
        </w:tc>
      </w:tr>
    </w:tbl>
    <w:p w:rsidR="00A74AA1" w:rsidRDefault="00A74AA1" w:rsidP="00D12987">
      <w:pPr>
        <w:rPr>
          <w:rFonts w:ascii="Arial" w:hAnsi="Arial"/>
          <w:color w:val="auto"/>
          <w:kern w:val="0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D12987" w:rsidRPr="00D12987" w:rsidTr="007501F5">
        <w:trPr>
          <w:cantSplit/>
        </w:trPr>
        <w:tc>
          <w:tcPr>
            <w:tcW w:w="9781" w:type="dxa"/>
          </w:tcPr>
          <w:p w:rsidR="00D12987" w:rsidRDefault="00AE081E" w:rsidP="00FB03A9">
            <w:pPr>
              <w:ind w:left="-108"/>
              <w:rPr>
                <w:rFonts w:ascii="Arial" w:hAnsi="Arial"/>
                <w:color w:val="auto"/>
                <w:sz w:val="18"/>
                <w:lang w:val="en"/>
              </w:rPr>
            </w:pPr>
            <w:r>
              <w:rPr>
                <w:rFonts w:ascii="Arial" w:hAnsi="Arial"/>
                <w:b/>
                <w:smallCaps/>
                <w:color w:val="007A91"/>
                <w:sz w:val="32"/>
                <w:lang w:val="en"/>
              </w:rPr>
              <w:t>Treatment Program</w:t>
            </w:r>
            <w:r w:rsidR="00D12987" w:rsidRPr="003E46B4">
              <w:rPr>
                <w:rFonts w:ascii="Arial" w:hAnsi="Arial"/>
                <w:b/>
                <w:smallCaps/>
                <w:color w:val="007A91"/>
                <w:sz w:val="32"/>
                <w:lang w:val="en"/>
              </w:rPr>
              <w:t>s</w:t>
            </w:r>
            <w:r w:rsidR="00D12987" w:rsidRPr="003E46B4">
              <w:rPr>
                <w:rFonts w:ascii="Arial" w:hAnsi="Arial"/>
                <w:b/>
                <w:smallCaps/>
                <w:color w:val="007A91"/>
                <w:sz w:val="28"/>
                <w:lang w:val="en"/>
              </w:rPr>
              <w:t xml:space="preserve"> </w:t>
            </w:r>
            <w:r w:rsidR="00D12987" w:rsidRPr="00D12987">
              <w:rPr>
                <w:rFonts w:ascii="Arial" w:hAnsi="Arial"/>
                <w:color w:val="auto"/>
                <w:sz w:val="18"/>
                <w:lang w:val="en"/>
              </w:rPr>
              <w:t>(</w:t>
            </w:r>
            <w:r w:rsidR="00996F64" w:rsidRPr="003E46B4">
              <w:rPr>
                <w:rFonts w:ascii="Arial" w:hAnsi="Arial"/>
                <w:color w:val="007A91"/>
                <w:lang w:val="en"/>
              </w:rPr>
              <w:sym w:font="Wingdings" w:char="F0FC"/>
            </w:r>
            <w:r w:rsidR="00144B77">
              <w:rPr>
                <w:rFonts w:ascii="Arial" w:hAnsi="Arial"/>
                <w:color w:val="auto"/>
                <w:sz w:val="18"/>
                <w:lang w:val="en"/>
              </w:rPr>
              <w:t xml:space="preserve"> or </w:t>
            </w:r>
            <w:r w:rsidR="00144B77" w:rsidRPr="003E46B4">
              <w:rPr>
                <w:rFonts w:ascii="Arial" w:hAnsi="Arial"/>
                <w:color w:val="007A91"/>
                <w:sz w:val="24"/>
                <w:lang w:val="en"/>
              </w:rPr>
              <w:sym w:font="Wingdings" w:char="F0FB"/>
            </w:r>
            <w:r>
              <w:rPr>
                <w:rFonts w:ascii="Arial" w:hAnsi="Arial"/>
                <w:color w:val="auto"/>
                <w:sz w:val="18"/>
                <w:lang w:val="en"/>
              </w:rPr>
              <w:t xml:space="preserve"> the program</w:t>
            </w:r>
            <w:r w:rsidR="00D12987" w:rsidRPr="00D12987">
              <w:rPr>
                <w:rFonts w:ascii="Arial" w:hAnsi="Arial"/>
                <w:color w:val="auto"/>
                <w:sz w:val="18"/>
                <w:lang w:val="en"/>
              </w:rPr>
              <w:t xml:space="preserve"> you are referring for)</w:t>
            </w:r>
          </w:p>
          <w:p w:rsidR="006432E6" w:rsidRPr="006432E6" w:rsidRDefault="006432E6" w:rsidP="00963807">
            <w:pPr>
              <w:rPr>
                <w:rFonts w:ascii="Arial" w:hAnsi="Arial"/>
                <w:color w:val="auto"/>
                <w:sz w:val="6"/>
                <w:szCs w:val="6"/>
                <w:lang w:val="en"/>
              </w:rPr>
            </w:pPr>
          </w:p>
          <w:p w:rsidR="001C7772" w:rsidRPr="00EF419B" w:rsidRDefault="006432E6" w:rsidP="001C7772">
            <w:pPr>
              <w:rPr>
                <w:rFonts w:ascii="Arial" w:hAnsi="Arial"/>
                <w:b/>
                <w:color w:val="auto"/>
                <w:sz w:val="16"/>
                <w:szCs w:val="16"/>
                <w:lang w:val="en"/>
              </w:rPr>
            </w:pPr>
            <w:r w:rsidRPr="00EF419B">
              <w:rPr>
                <w:rFonts w:ascii="Arial" w:hAnsi="Arial"/>
                <w:b/>
                <w:color w:val="auto"/>
                <w:sz w:val="16"/>
                <w:szCs w:val="16"/>
                <w:u w:val="single"/>
                <w:lang w:val="en"/>
              </w:rPr>
              <w:t>NOTE</w:t>
            </w:r>
            <w:r w:rsidRPr="003E46B4">
              <w:rPr>
                <w:rFonts w:ascii="Arial" w:hAnsi="Arial"/>
                <w:b/>
                <w:color w:val="auto"/>
                <w:sz w:val="16"/>
                <w:szCs w:val="16"/>
                <w:lang w:val="en"/>
              </w:rPr>
              <w:t>:</w:t>
            </w:r>
            <w:r w:rsidRPr="00EF419B">
              <w:rPr>
                <w:rFonts w:ascii="Arial" w:hAnsi="Arial"/>
                <w:b/>
                <w:color w:val="auto"/>
                <w:sz w:val="16"/>
                <w:szCs w:val="16"/>
                <w:lang w:val="en"/>
              </w:rPr>
              <w:t xml:space="preserve"> Suitability for treatment is determined via a</w:t>
            </w:r>
            <w:r w:rsidR="00E91452" w:rsidRPr="00EF419B">
              <w:rPr>
                <w:rFonts w:ascii="Arial" w:hAnsi="Arial"/>
                <w:b/>
                <w:color w:val="auto"/>
                <w:sz w:val="16"/>
                <w:szCs w:val="16"/>
                <w:lang w:val="en"/>
              </w:rPr>
              <w:t xml:space="preserve"> detailed assessment with the young pers</w:t>
            </w:r>
            <w:r w:rsidR="001C7772" w:rsidRPr="00EF419B">
              <w:rPr>
                <w:rFonts w:ascii="Arial" w:hAnsi="Arial"/>
                <w:b/>
                <w:color w:val="auto"/>
                <w:sz w:val="16"/>
                <w:szCs w:val="16"/>
                <w:lang w:val="en"/>
              </w:rPr>
              <w:t>on and their primary caregivers</w:t>
            </w:r>
          </w:p>
        </w:tc>
      </w:tr>
    </w:tbl>
    <w:p w:rsidR="00144B77" w:rsidRPr="00144B77" w:rsidRDefault="00144B77">
      <w:pPr>
        <w:rPr>
          <w:sz w:val="2"/>
          <w:szCs w:val="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D12987" w:rsidRPr="00D12987" w:rsidTr="00661566">
        <w:trPr>
          <w:trHeight w:hRule="exact" w:val="2165"/>
        </w:trPr>
        <w:tc>
          <w:tcPr>
            <w:tcW w:w="5103" w:type="dxa"/>
            <w:tcBorders>
              <w:right w:val="dotted" w:sz="2" w:space="0" w:color="808080" w:themeColor="background1" w:themeShade="80"/>
            </w:tcBorders>
          </w:tcPr>
          <w:p w:rsidR="00D12987" w:rsidRPr="006969EA" w:rsidRDefault="00D12987" w:rsidP="006969EA">
            <w:pPr>
              <w:tabs>
                <w:tab w:val="left" w:pos="318"/>
                <w:tab w:val="left" w:pos="1169"/>
                <w:tab w:val="left" w:pos="4860"/>
                <w:tab w:val="left" w:pos="5129"/>
                <w:tab w:val="left" w:pos="6120"/>
              </w:tabs>
              <w:spacing w:before="120" w:after="40"/>
              <w:ind w:left="318" w:hanging="318"/>
              <w:rPr>
                <w:rFonts w:ascii="Arial" w:hAnsi="Arial"/>
                <w:color w:val="auto"/>
                <w:sz w:val="16"/>
                <w:szCs w:val="16"/>
                <w:lang w:val="en"/>
              </w:rPr>
            </w:pPr>
            <w:r w:rsidRPr="00661566">
              <w:rPr>
                <w:rFonts w:ascii="Arial" w:hAnsi="Arial" w:cs="Arial"/>
                <w:noProof/>
                <w:color w:val="007A91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1566">
              <w:rPr>
                <w:rFonts w:ascii="Arial" w:hAnsi="Arial" w:cs="Arial"/>
                <w:noProof/>
                <w:color w:val="007A91"/>
              </w:rPr>
              <w:instrText xml:space="preserve"> FORMCHECKBOX </w:instrText>
            </w:r>
            <w:r w:rsidR="001440D7">
              <w:rPr>
                <w:rFonts w:ascii="Arial" w:hAnsi="Arial" w:cs="Arial"/>
                <w:noProof/>
                <w:color w:val="007A91"/>
              </w:rPr>
            </w:r>
            <w:r w:rsidR="001440D7">
              <w:rPr>
                <w:rFonts w:ascii="Arial" w:hAnsi="Arial" w:cs="Arial"/>
                <w:noProof/>
                <w:color w:val="007A91"/>
              </w:rPr>
              <w:fldChar w:fldCharType="separate"/>
            </w:r>
            <w:r w:rsidRPr="00661566">
              <w:rPr>
                <w:rFonts w:ascii="Arial" w:hAnsi="Arial" w:cs="Arial"/>
                <w:noProof/>
                <w:color w:val="007A91"/>
              </w:rPr>
              <w:fldChar w:fldCharType="end"/>
            </w:r>
            <w:r w:rsidRPr="00661566">
              <w:rPr>
                <w:rFonts w:ascii="Arial" w:hAnsi="Arial"/>
                <w:color w:val="007A91"/>
                <w:sz w:val="28"/>
                <w:lang w:val="en"/>
              </w:rPr>
              <w:tab/>
            </w:r>
            <w:r w:rsidR="00E91452" w:rsidRPr="00661566">
              <w:rPr>
                <w:rFonts w:ascii="Arial" w:hAnsi="Arial"/>
                <w:b/>
                <w:color w:val="007A91"/>
                <w:sz w:val="24"/>
                <w:szCs w:val="24"/>
                <w:lang w:val="en"/>
              </w:rPr>
              <w:t>Family-based treatment (FBT)</w:t>
            </w:r>
            <w:r w:rsidR="00FB03A9" w:rsidRPr="00661566">
              <w:rPr>
                <w:rFonts w:ascii="Arial" w:hAnsi="Arial"/>
                <w:color w:val="007A91"/>
                <w:lang w:val="en"/>
              </w:rPr>
              <w:t>:</w:t>
            </w:r>
            <w:r w:rsidRPr="00661566">
              <w:rPr>
                <w:rFonts w:ascii="Arial" w:hAnsi="Arial"/>
                <w:color w:val="007A91"/>
                <w:lang w:val="en"/>
              </w:rPr>
              <w:t xml:space="preserve"> </w:t>
            </w:r>
            <w:r w:rsidR="00E91452" w:rsidRPr="006969EA">
              <w:rPr>
                <w:rFonts w:ascii="Arial" w:hAnsi="Arial"/>
                <w:color w:val="auto"/>
                <w:sz w:val="16"/>
                <w:szCs w:val="16"/>
                <w:lang w:val="en"/>
              </w:rPr>
              <w:t xml:space="preserve">16-18 year olds will always be assessed for suitability for </w:t>
            </w:r>
            <w:r w:rsidR="00AE081E" w:rsidRPr="006969EA">
              <w:rPr>
                <w:rFonts w:ascii="Arial" w:hAnsi="Arial"/>
                <w:color w:val="auto"/>
                <w:sz w:val="16"/>
                <w:szCs w:val="16"/>
                <w:lang w:val="en"/>
              </w:rPr>
              <w:t>the FBT program</w:t>
            </w:r>
          </w:p>
          <w:p w:rsidR="00D12987" w:rsidRDefault="00D12987" w:rsidP="006969EA">
            <w:pPr>
              <w:tabs>
                <w:tab w:val="left" w:pos="318"/>
                <w:tab w:val="left" w:pos="1169"/>
                <w:tab w:val="left" w:pos="4860"/>
                <w:tab w:val="left" w:pos="5129"/>
                <w:tab w:val="left" w:pos="6120"/>
              </w:tabs>
              <w:spacing w:before="120" w:after="40"/>
              <w:ind w:left="318" w:hanging="318"/>
              <w:rPr>
                <w:rFonts w:ascii="Arial" w:hAnsi="Arial"/>
                <w:color w:val="auto"/>
                <w:sz w:val="14"/>
                <w:lang w:val="en"/>
              </w:rPr>
            </w:pPr>
            <w:r w:rsidRPr="00661566">
              <w:rPr>
                <w:rFonts w:ascii="Arial" w:hAnsi="Arial" w:cs="Arial"/>
                <w:noProof/>
                <w:color w:val="007A91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1566">
              <w:rPr>
                <w:rFonts w:ascii="Arial" w:hAnsi="Arial" w:cs="Arial"/>
                <w:noProof/>
                <w:color w:val="007A91"/>
              </w:rPr>
              <w:instrText xml:space="preserve"> FORMCHECKBOX </w:instrText>
            </w:r>
            <w:r w:rsidR="001440D7">
              <w:rPr>
                <w:rFonts w:ascii="Arial" w:hAnsi="Arial" w:cs="Arial"/>
                <w:noProof/>
                <w:color w:val="007A91"/>
              </w:rPr>
            </w:r>
            <w:r w:rsidR="001440D7">
              <w:rPr>
                <w:rFonts w:ascii="Arial" w:hAnsi="Arial" w:cs="Arial"/>
                <w:noProof/>
                <w:color w:val="007A91"/>
              </w:rPr>
              <w:fldChar w:fldCharType="separate"/>
            </w:r>
            <w:r w:rsidRPr="00661566">
              <w:rPr>
                <w:rFonts w:ascii="Arial" w:hAnsi="Arial" w:cs="Arial"/>
                <w:noProof/>
                <w:color w:val="007A91"/>
              </w:rPr>
              <w:fldChar w:fldCharType="end"/>
            </w:r>
            <w:r w:rsidRPr="00661566">
              <w:rPr>
                <w:rFonts w:ascii="Arial" w:hAnsi="Arial"/>
                <w:b/>
                <w:color w:val="007A91"/>
                <w:sz w:val="28"/>
                <w:lang w:val="en"/>
              </w:rPr>
              <w:tab/>
            </w:r>
            <w:r w:rsidRPr="00661566">
              <w:rPr>
                <w:rFonts w:ascii="Arial" w:hAnsi="Arial"/>
                <w:b/>
                <w:color w:val="007A91"/>
                <w:sz w:val="24"/>
                <w:lang w:val="en"/>
              </w:rPr>
              <w:t>Individual Treatment</w:t>
            </w:r>
            <w:r w:rsidR="00FB03A9" w:rsidRPr="00661566">
              <w:rPr>
                <w:rFonts w:ascii="Arial" w:hAnsi="Arial"/>
                <w:color w:val="007A91"/>
                <w:lang w:val="en"/>
              </w:rPr>
              <w:t xml:space="preserve">: </w:t>
            </w:r>
            <w:r w:rsidR="002D6E9F" w:rsidRPr="00661566">
              <w:rPr>
                <w:rFonts w:ascii="Arial" w:hAnsi="Arial"/>
                <w:b/>
                <w:color w:val="007A91"/>
                <w:sz w:val="24"/>
                <w:lang w:val="en"/>
              </w:rPr>
              <w:t xml:space="preserve"> </w:t>
            </w:r>
            <w:r w:rsidR="002D6E9F" w:rsidRPr="006969EA">
              <w:rPr>
                <w:rFonts w:ascii="Arial" w:hAnsi="Arial"/>
                <w:color w:val="auto"/>
                <w:sz w:val="16"/>
                <w:szCs w:val="16"/>
                <w:lang w:val="en"/>
              </w:rPr>
              <w:t>please indicate why the young person may not be suitable for family-based treatment</w:t>
            </w:r>
          </w:p>
          <w:p w:rsidR="006969EA" w:rsidRPr="009A7B05" w:rsidRDefault="006969EA" w:rsidP="006969EA">
            <w:pPr>
              <w:tabs>
                <w:tab w:val="left" w:pos="432"/>
              </w:tabs>
              <w:spacing w:before="120"/>
              <w:rPr>
                <w:rFonts w:ascii="Arial" w:hAnsi="Arial"/>
                <w:b/>
                <w:i/>
                <w:color w:val="007A91"/>
                <w:sz w:val="18"/>
                <w:lang w:val="en"/>
              </w:rPr>
            </w:pPr>
            <w:r w:rsidRPr="009A7B05">
              <w:rPr>
                <w:rFonts w:ascii="Arial" w:hAnsi="Arial"/>
                <w:b/>
                <w:color w:val="007A91"/>
                <w:sz w:val="18"/>
                <w:u w:val="single"/>
                <w:lang w:val="en"/>
              </w:rPr>
              <w:t>NOTE</w:t>
            </w:r>
            <w:r w:rsidRPr="009A7B05">
              <w:rPr>
                <w:rFonts w:ascii="Arial" w:hAnsi="Arial"/>
                <w:b/>
                <w:color w:val="007A91"/>
                <w:sz w:val="18"/>
                <w:lang w:val="en"/>
              </w:rPr>
              <w:t>:</w:t>
            </w:r>
            <w:r w:rsidRPr="009A7B05">
              <w:rPr>
                <w:rFonts w:ascii="Arial" w:hAnsi="Arial"/>
                <w:b/>
                <w:i/>
                <w:color w:val="007A91"/>
                <w:sz w:val="18"/>
                <w:lang w:val="en"/>
              </w:rPr>
              <w:t xml:space="preserve"> </w:t>
            </w:r>
          </w:p>
          <w:p w:rsidR="006969EA" w:rsidRPr="00661566" w:rsidRDefault="006969EA" w:rsidP="006969EA">
            <w:pPr>
              <w:pStyle w:val="ListParagraph"/>
              <w:numPr>
                <w:ilvl w:val="0"/>
                <w:numId w:val="8"/>
              </w:numPr>
              <w:tabs>
                <w:tab w:val="left" w:pos="432"/>
              </w:tabs>
              <w:rPr>
                <w:rFonts w:ascii="Arial" w:hAnsi="Arial"/>
                <w:color w:val="464E56"/>
                <w:sz w:val="16"/>
                <w:lang w:val="en"/>
              </w:rPr>
            </w:pPr>
            <w:r w:rsidRPr="00661566">
              <w:rPr>
                <w:rFonts w:ascii="Arial" w:hAnsi="Arial"/>
                <w:b/>
                <w:color w:val="464E56"/>
                <w:sz w:val="16"/>
                <w:lang w:val="en"/>
              </w:rPr>
              <w:t>CCI does</w:t>
            </w:r>
            <w:r w:rsidRPr="00661566">
              <w:rPr>
                <w:rFonts w:ascii="Arial" w:hAnsi="Arial"/>
                <w:b/>
                <w:i/>
                <w:color w:val="464E56"/>
                <w:sz w:val="16"/>
                <w:lang w:val="en"/>
              </w:rPr>
              <w:t xml:space="preserve"> not</w:t>
            </w:r>
            <w:r w:rsidRPr="00661566">
              <w:rPr>
                <w:rFonts w:ascii="Arial" w:hAnsi="Arial"/>
                <w:b/>
                <w:color w:val="464E56"/>
                <w:sz w:val="16"/>
                <w:lang w:val="en"/>
              </w:rPr>
              <w:t xml:space="preserve"> treat Binge Eating Disorder.</w:t>
            </w:r>
          </w:p>
          <w:p w:rsidR="006969EA" w:rsidRPr="00661566" w:rsidRDefault="006969EA" w:rsidP="006969EA">
            <w:pPr>
              <w:pStyle w:val="ListParagraph"/>
              <w:numPr>
                <w:ilvl w:val="0"/>
                <w:numId w:val="8"/>
              </w:numPr>
              <w:tabs>
                <w:tab w:val="left" w:pos="432"/>
              </w:tabs>
              <w:rPr>
                <w:rFonts w:ascii="Arial" w:hAnsi="Arial"/>
                <w:color w:val="464E56"/>
                <w:sz w:val="16"/>
                <w:lang w:val="en"/>
              </w:rPr>
            </w:pPr>
            <w:r w:rsidRPr="00661566">
              <w:rPr>
                <w:rFonts w:ascii="Arial" w:hAnsi="Arial"/>
                <w:color w:val="464E56"/>
                <w:sz w:val="16"/>
              </w:rPr>
              <w:t>Referrals to Eating Disorders program</w:t>
            </w:r>
            <w:r w:rsidRPr="00661566">
              <w:rPr>
                <w:rFonts w:ascii="Arial" w:hAnsi="Arial"/>
                <w:b/>
                <w:color w:val="464E56"/>
                <w:sz w:val="16"/>
              </w:rPr>
              <w:t xml:space="preserve"> must be from a medical practitioner who provides </w:t>
            </w:r>
            <w:r w:rsidRPr="00661566">
              <w:rPr>
                <w:rFonts w:ascii="Arial" w:hAnsi="Arial"/>
                <w:b/>
                <w:i/>
                <w:color w:val="464E56"/>
                <w:sz w:val="16"/>
              </w:rPr>
              <w:t>ongoing</w:t>
            </w:r>
            <w:r w:rsidRPr="00661566">
              <w:rPr>
                <w:rFonts w:ascii="Arial" w:hAnsi="Arial"/>
                <w:b/>
                <w:color w:val="464E56"/>
                <w:sz w:val="16"/>
              </w:rPr>
              <w:t xml:space="preserve"> medical management.</w:t>
            </w:r>
          </w:p>
          <w:p w:rsidR="006969EA" w:rsidRPr="00D12987" w:rsidRDefault="006969EA" w:rsidP="006969EA">
            <w:pPr>
              <w:tabs>
                <w:tab w:val="left" w:pos="318"/>
                <w:tab w:val="left" w:pos="1169"/>
                <w:tab w:val="left" w:pos="4860"/>
                <w:tab w:val="left" w:pos="5129"/>
                <w:tab w:val="left" w:pos="6120"/>
              </w:tabs>
              <w:spacing w:before="40" w:after="40"/>
              <w:ind w:left="318" w:hanging="318"/>
              <w:rPr>
                <w:rFonts w:ascii="Arial" w:hAnsi="Arial"/>
                <w:color w:val="auto"/>
                <w:sz w:val="28"/>
                <w:lang w:val="en"/>
              </w:rPr>
            </w:pPr>
          </w:p>
        </w:tc>
        <w:tc>
          <w:tcPr>
            <w:tcW w:w="4678" w:type="dxa"/>
            <w:tcBorders>
              <w:top w:val="dotted" w:sz="2" w:space="0" w:color="808080" w:themeColor="background1" w:themeShade="80"/>
              <w:left w:val="dotted" w:sz="2" w:space="0" w:color="808080" w:themeColor="background1" w:themeShade="80"/>
              <w:bottom w:val="dotted" w:sz="2" w:space="0" w:color="808080" w:themeColor="background1" w:themeShade="80"/>
              <w:right w:val="dotted" w:sz="2" w:space="0" w:color="808080" w:themeColor="background1" w:themeShade="80"/>
            </w:tcBorders>
          </w:tcPr>
          <w:p w:rsidR="00AE081E" w:rsidRPr="00252977" w:rsidRDefault="00AE081E" w:rsidP="00AE081E">
            <w:pPr>
              <w:tabs>
                <w:tab w:val="left" w:pos="432"/>
                <w:tab w:val="left" w:pos="612"/>
              </w:tabs>
              <w:spacing w:before="120"/>
              <w:rPr>
                <w:rFonts w:ascii="Arial" w:hAnsi="Arial"/>
                <w:b/>
                <w:color w:val="007A91"/>
                <w:lang w:val="en"/>
              </w:rPr>
            </w:pPr>
            <w:r w:rsidRPr="00252977">
              <w:rPr>
                <w:rFonts w:ascii="Arial" w:hAnsi="Arial"/>
                <w:b/>
                <w:color w:val="007A91"/>
                <w:lang w:val="en"/>
              </w:rPr>
              <w:t xml:space="preserve">Patients must have a BMI &gt; 16 </w:t>
            </w:r>
          </w:p>
          <w:p w:rsidR="00AE081E" w:rsidRDefault="007F01F4" w:rsidP="00661566">
            <w:pPr>
              <w:tabs>
                <w:tab w:val="left" w:pos="432"/>
                <w:tab w:val="left" w:pos="612"/>
                <w:tab w:val="left" w:pos="1872"/>
                <w:tab w:val="left" w:leader="underscore" w:pos="2952"/>
              </w:tabs>
              <w:spacing w:before="80" w:line="360" w:lineRule="auto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color w:val="auto"/>
                <w:lang w:val="en"/>
              </w:rPr>
              <w:t xml:space="preserve">  </w:t>
            </w:r>
            <w:r w:rsidR="00AE081E">
              <w:rPr>
                <w:rFonts w:ascii="Arial" w:hAnsi="Arial"/>
                <w:color w:val="auto"/>
                <w:lang w:val="en"/>
              </w:rPr>
              <w:t>H</w:t>
            </w:r>
            <w:r w:rsidR="00AE081E" w:rsidRPr="00D12987">
              <w:rPr>
                <w:rFonts w:ascii="Arial" w:hAnsi="Arial"/>
                <w:color w:val="auto"/>
                <w:lang w:val="en"/>
              </w:rPr>
              <w:t>eight:</w:t>
            </w:r>
            <w:r w:rsidR="00AE081E">
              <w:rPr>
                <w:rFonts w:ascii="Arial" w:hAnsi="Arial"/>
                <w:color w:val="auto"/>
                <w:lang w:val="en"/>
              </w:rPr>
              <w:t xml:space="preserve"> </w:t>
            </w:r>
            <w:r w:rsidR="00AE081E" w:rsidRPr="00963807">
              <w:rPr>
                <w:rFonts w:ascii="Arial" w:hAnsi="Arial" w:cs="Arial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E081E" w:rsidRPr="00963807">
              <w:rPr>
                <w:rFonts w:ascii="Arial" w:hAnsi="Arial" w:cs="Arial"/>
                <w:u w:val="single"/>
              </w:rPr>
              <w:instrText xml:space="preserve"> FORMTEXT </w:instrText>
            </w:r>
            <w:r w:rsidR="00AE081E" w:rsidRPr="00963807">
              <w:rPr>
                <w:rFonts w:ascii="Arial" w:hAnsi="Arial" w:cs="Arial"/>
                <w:u w:val="single"/>
              </w:rPr>
            </w:r>
            <w:r w:rsidR="00AE081E" w:rsidRPr="00963807">
              <w:rPr>
                <w:rFonts w:ascii="Arial" w:hAnsi="Arial" w:cs="Arial"/>
                <w:u w:val="single"/>
              </w:rPr>
              <w:fldChar w:fldCharType="separate"/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u w:val="single"/>
              </w:rPr>
              <w:fldChar w:fldCharType="end"/>
            </w:r>
            <w:r w:rsidR="00AE081E">
              <w:rPr>
                <w:rFonts w:ascii="Arial" w:hAnsi="Arial"/>
                <w:color w:val="auto"/>
                <w:lang w:val="en"/>
              </w:rPr>
              <w:t xml:space="preserve">cm, Weight: </w:t>
            </w:r>
            <w:r w:rsidR="00AE081E" w:rsidRPr="00963807">
              <w:rPr>
                <w:rFonts w:ascii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E081E" w:rsidRPr="00963807">
              <w:rPr>
                <w:rFonts w:ascii="Arial" w:hAnsi="Arial" w:cs="Arial"/>
                <w:u w:val="single"/>
              </w:rPr>
              <w:instrText xml:space="preserve"> FORMTEXT </w:instrText>
            </w:r>
            <w:r w:rsidR="00AE081E" w:rsidRPr="00963807">
              <w:rPr>
                <w:rFonts w:ascii="Arial" w:hAnsi="Arial" w:cs="Arial"/>
                <w:u w:val="single"/>
              </w:rPr>
            </w:r>
            <w:r w:rsidR="00AE081E" w:rsidRPr="00963807">
              <w:rPr>
                <w:rFonts w:ascii="Arial" w:hAnsi="Arial" w:cs="Arial"/>
                <w:u w:val="single"/>
              </w:rPr>
              <w:fldChar w:fldCharType="separate"/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u w:val="single"/>
              </w:rPr>
              <w:fldChar w:fldCharType="end"/>
            </w:r>
            <w:r w:rsidR="00AE081E" w:rsidRPr="00D12987">
              <w:rPr>
                <w:rFonts w:ascii="Arial" w:hAnsi="Arial"/>
                <w:color w:val="auto"/>
                <w:lang w:val="en"/>
              </w:rPr>
              <w:t>kg</w:t>
            </w:r>
          </w:p>
          <w:p w:rsidR="00AE081E" w:rsidRPr="00956D41" w:rsidRDefault="00AE081E" w:rsidP="00AE081E">
            <w:pPr>
              <w:tabs>
                <w:tab w:val="left" w:pos="432"/>
                <w:tab w:val="left" w:pos="612"/>
                <w:tab w:val="left" w:pos="1872"/>
                <w:tab w:val="left" w:leader="underscore" w:pos="2952"/>
              </w:tabs>
              <w:spacing w:after="40"/>
              <w:rPr>
                <w:rFonts w:ascii="Arial" w:hAnsi="Arial" w:cs="Arial"/>
                <w:b/>
                <w:color w:val="007A91"/>
                <w:lang w:val="en"/>
              </w:rPr>
            </w:pPr>
            <w:r w:rsidRPr="00956D41">
              <w:rPr>
                <w:rFonts w:ascii="Arial" w:hAnsi="Arial" w:cs="Arial"/>
                <w:b/>
                <w:color w:val="007A91"/>
                <w:lang w:val="en"/>
              </w:rPr>
              <w:t xml:space="preserve">Please </w:t>
            </w:r>
            <w:r w:rsidRPr="00956D41">
              <w:rPr>
                <w:rFonts w:ascii="Arial" w:hAnsi="Arial" w:cs="Arial"/>
                <w:b/>
                <w:color w:val="007A91"/>
              </w:rPr>
              <w:sym w:font="Wingdings 2" w:char="F050"/>
            </w:r>
            <w:r w:rsidRPr="00956D41">
              <w:rPr>
                <w:rFonts w:ascii="Arial" w:hAnsi="Arial" w:cs="Arial"/>
                <w:b/>
                <w:color w:val="007A91"/>
              </w:rPr>
              <w:t xml:space="preserve"> relevant current symptoms</w:t>
            </w:r>
          </w:p>
          <w:p w:rsidR="00AE081E" w:rsidRDefault="00AE081E" w:rsidP="00661566">
            <w:pPr>
              <w:tabs>
                <w:tab w:val="left" w:pos="318"/>
                <w:tab w:val="left" w:pos="2302"/>
                <w:tab w:val="left" w:pos="2586"/>
              </w:tabs>
              <w:spacing w:after="40"/>
              <w:rPr>
                <w:rFonts w:ascii="Arial" w:hAnsi="Arial"/>
                <w:color w:val="auto"/>
                <w:lang w:val="en"/>
              </w:rPr>
            </w:pP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1440D7">
              <w:rPr>
                <w:rFonts w:ascii="Arial" w:hAnsi="Arial" w:cs="Arial"/>
                <w:noProof/>
                <w:color w:val="auto"/>
              </w:rPr>
            </w:r>
            <w:r w:rsidR="001440D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/>
                <w:color w:val="auto"/>
                <w:lang w:val="en"/>
              </w:rPr>
              <w:t xml:space="preserve"> Restricted eating</w:t>
            </w:r>
            <w:r w:rsidRPr="00E10074">
              <w:rPr>
                <w:rFonts w:ascii="Arial" w:hAnsi="Arial"/>
                <w:color w:val="auto"/>
                <w:lang w:val="en"/>
              </w:rPr>
              <w:tab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1440D7">
              <w:rPr>
                <w:rFonts w:ascii="Arial" w:hAnsi="Arial" w:cs="Arial"/>
                <w:noProof/>
                <w:color w:val="auto"/>
              </w:rPr>
            </w:r>
            <w:r w:rsidR="001440D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/>
                <w:color w:val="auto"/>
                <w:lang w:val="en"/>
              </w:rPr>
              <w:t xml:space="preserve"> Binge e</w:t>
            </w:r>
            <w:r w:rsidRPr="00E10074">
              <w:rPr>
                <w:rFonts w:ascii="Arial" w:hAnsi="Arial"/>
                <w:color w:val="auto"/>
                <w:lang w:val="en"/>
              </w:rPr>
              <w:t>ating</w:t>
            </w:r>
          </w:p>
          <w:p w:rsidR="00AE081E" w:rsidRPr="00E10074" w:rsidRDefault="00AE081E" w:rsidP="00661566">
            <w:pPr>
              <w:tabs>
                <w:tab w:val="left" w:pos="318"/>
                <w:tab w:val="left" w:pos="2302"/>
                <w:tab w:val="left" w:pos="2586"/>
              </w:tabs>
              <w:spacing w:after="40"/>
              <w:rPr>
                <w:rFonts w:ascii="Arial" w:hAnsi="Arial"/>
                <w:color w:val="auto"/>
                <w:lang w:val="en"/>
              </w:rPr>
            </w:pP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1440D7">
              <w:rPr>
                <w:rFonts w:ascii="Arial" w:hAnsi="Arial" w:cs="Arial"/>
                <w:noProof/>
                <w:color w:val="auto"/>
              </w:rPr>
            </w:r>
            <w:r w:rsidR="001440D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Vomiting</w:t>
            </w:r>
            <w:r>
              <w:rPr>
                <w:rFonts w:ascii="Arial" w:hAnsi="Arial" w:cs="Arial"/>
                <w:noProof/>
                <w:color w:val="auto"/>
              </w:rPr>
              <w:tab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1440D7">
              <w:rPr>
                <w:rFonts w:ascii="Arial" w:hAnsi="Arial" w:cs="Arial"/>
                <w:noProof/>
                <w:color w:val="auto"/>
              </w:rPr>
            </w:r>
            <w:r w:rsidR="001440D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Laxative use</w:t>
            </w:r>
          </w:p>
          <w:p w:rsidR="00AE081E" w:rsidRPr="00A04508" w:rsidRDefault="00AE081E" w:rsidP="00661566">
            <w:pPr>
              <w:tabs>
                <w:tab w:val="left" w:pos="318"/>
                <w:tab w:val="left" w:pos="2302"/>
                <w:tab w:val="left" w:pos="2586"/>
              </w:tabs>
              <w:spacing w:after="40"/>
              <w:rPr>
                <w:rFonts w:ascii="Arial" w:hAnsi="Arial" w:cs="Arial"/>
                <w:noProof/>
                <w:color w:val="auto"/>
              </w:rPr>
            </w:pP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1440D7">
              <w:rPr>
                <w:rFonts w:ascii="Arial" w:hAnsi="Arial" w:cs="Arial"/>
                <w:noProof/>
                <w:color w:val="auto"/>
              </w:rPr>
            </w:r>
            <w:r w:rsidR="001440D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A04508">
              <w:rPr>
                <w:rFonts w:ascii="Arial" w:hAnsi="Arial" w:cs="Arial"/>
                <w:noProof/>
                <w:color w:val="auto"/>
              </w:rPr>
              <w:t xml:space="preserve"> Unhealthy exercise</w:t>
            </w:r>
            <w:r w:rsidRPr="00A04508">
              <w:rPr>
                <w:rFonts w:ascii="Arial" w:hAnsi="Arial" w:cs="Arial"/>
                <w:noProof/>
                <w:color w:val="auto"/>
              </w:rPr>
              <w:tab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1440D7">
              <w:rPr>
                <w:rFonts w:ascii="Arial" w:hAnsi="Arial" w:cs="Arial"/>
                <w:noProof/>
                <w:color w:val="auto"/>
              </w:rPr>
            </w:r>
            <w:r w:rsidR="001440D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Rapid weight loss</w:t>
            </w:r>
          </w:p>
          <w:p w:rsidR="00AE081E" w:rsidRPr="00661566" w:rsidRDefault="00AE081E" w:rsidP="00F533B0">
            <w:pPr>
              <w:tabs>
                <w:tab w:val="left" w:pos="432"/>
              </w:tabs>
              <w:rPr>
                <w:rFonts w:ascii="Arial" w:hAnsi="Arial"/>
                <w:color w:val="auto"/>
                <w:sz w:val="8"/>
                <w:szCs w:val="8"/>
                <w:lang w:val="en"/>
              </w:rPr>
            </w:pPr>
          </w:p>
          <w:p w:rsidR="003A6F3C" w:rsidRPr="003A6F3C" w:rsidRDefault="00F533B0" w:rsidP="006969EA">
            <w:pPr>
              <w:tabs>
                <w:tab w:val="left" w:pos="432"/>
              </w:tabs>
              <w:rPr>
                <w:rFonts w:ascii="Arial" w:hAnsi="Arial"/>
                <w:color w:val="auto"/>
                <w:sz w:val="16"/>
                <w:szCs w:val="16"/>
                <w:lang w:val="en"/>
              </w:rPr>
            </w:pPr>
            <w:r w:rsidRPr="0057272E">
              <w:rPr>
                <w:rFonts w:ascii="Arial" w:hAnsi="Arial"/>
                <w:i/>
                <w:color w:val="auto"/>
                <w:sz w:val="16"/>
                <w:szCs w:val="16"/>
                <w:lang w:val="en"/>
              </w:rPr>
              <w:t>N</w:t>
            </w:r>
            <w:r w:rsidR="00B04376" w:rsidRPr="0057272E">
              <w:rPr>
                <w:rFonts w:ascii="Arial" w:hAnsi="Arial"/>
                <w:i/>
                <w:color w:val="auto"/>
                <w:sz w:val="16"/>
                <w:szCs w:val="16"/>
                <w:lang w:val="en"/>
              </w:rPr>
              <w:t xml:space="preserve">ote: </w:t>
            </w:r>
            <w:r w:rsidR="006969EA">
              <w:rPr>
                <w:rFonts w:ascii="Arial" w:hAnsi="Arial"/>
                <w:i/>
                <w:color w:val="auto"/>
                <w:sz w:val="16"/>
                <w:szCs w:val="16"/>
                <w:lang w:val="en"/>
              </w:rPr>
              <w:t xml:space="preserve"> </w:t>
            </w:r>
            <w:r w:rsidR="003A6F3C">
              <w:rPr>
                <w:rFonts w:ascii="Arial" w:hAnsi="Arial"/>
                <w:color w:val="auto"/>
                <w:sz w:val="16"/>
                <w:szCs w:val="16"/>
                <w:lang w:val="en"/>
              </w:rPr>
              <w:t xml:space="preserve">Patients must have a minimum Body Mass Index of </w:t>
            </w:r>
            <w:r w:rsidR="00A32DDF">
              <w:rPr>
                <w:rFonts w:ascii="Arial" w:hAnsi="Arial"/>
                <w:color w:val="auto"/>
                <w:sz w:val="16"/>
                <w:szCs w:val="16"/>
                <w:lang w:val="en"/>
              </w:rPr>
              <w:t>1</w:t>
            </w:r>
            <w:r w:rsidR="003A6F3C">
              <w:rPr>
                <w:rFonts w:ascii="Arial" w:hAnsi="Arial"/>
                <w:color w:val="auto"/>
                <w:sz w:val="16"/>
                <w:szCs w:val="16"/>
                <w:lang w:val="en"/>
              </w:rPr>
              <w:t>6</w:t>
            </w:r>
            <w:r w:rsidR="00A32DDF">
              <w:rPr>
                <w:rFonts w:ascii="Arial" w:hAnsi="Arial"/>
                <w:color w:val="auto"/>
                <w:sz w:val="16"/>
                <w:szCs w:val="16"/>
                <w:lang w:val="en"/>
              </w:rPr>
              <w:t>.</w:t>
            </w:r>
          </w:p>
        </w:tc>
      </w:tr>
    </w:tbl>
    <w:p w:rsidR="00D12987" w:rsidRDefault="00D12987" w:rsidP="00D12987">
      <w:pPr>
        <w:rPr>
          <w:rFonts w:ascii="Arial" w:hAnsi="Arial"/>
          <w:color w:val="auto"/>
          <w:kern w:val="0"/>
          <w:sz w:val="8"/>
          <w:szCs w:val="8"/>
        </w:rPr>
      </w:pPr>
    </w:p>
    <w:tbl>
      <w:tblPr>
        <w:tblW w:w="9838" w:type="dxa"/>
        <w:tblInd w:w="-52" w:type="dxa"/>
        <w:tblBorders>
          <w:top w:val="single" w:sz="2" w:space="0" w:color="464E56"/>
          <w:left w:val="single" w:sz="2" w:space="0" w:color="464E56"/>
          <w:bottom w:val="dotted" w:sz="2" w:space="0" w:color="595959" w:themeColor="text1" w:themeTint="A6"/>
          <w:right w:val="single" w:sz="2" w:space="0" w:color="464E5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57"/>
        <w:gridCol w:w="7081"/>
      </w:tblGrid>
      <w:tr w:rsidR="00847C6C" w:rsidRPr="00D12987" w:rsidTr="004B5B8C">
        <w:tc>
          <w:tcPr>
            <w:tcW w:w="9838" w:type="dxa"/>
            <w:gridSpan w:val="2"/>
            <w:shd w:val="clear" w:color="auto" w:fill="FFFFFF"/>
            <w:vAlign w:val="bottom"/>
          </w:tcPr>
          <w:p w:rsidR="00847C6C" w:rsidRPr="00FB03A9" w:rsidRDefault="00847C6C" w:rsidP="00E91452">
            <w:pPr>
              <w:pStyle w:val="Heading1"/>
              <w:spacing w:before="60" w:after="20"/>
              <w:jc w:val="center"/>
              <w:rPr>
                <w:rFonts w:ascii="Arial" w:hAnsi="Arial"/>
                <w:b w:val="0"/>
                <w:color w:val="007A91"/>
                <w:sz w:val="20"/>
                <w:szCs w:val="20"/>
              </w:rPr>
            </w:pPr>
            <w:r w:rsidRPr="00FB03A9">
              <w:rPr>
                <w:rFonts w:ascii="Arial" w:hAnsi="Arial" w:cs="Arial"/>
                <w:color w:val="007A91"/>
                <w:sz w:val="32"/>
                <w:szCs w:val="32"/>
              </w:rPr>
              <w:t>Referral Information</w:t>
            </w:r>
          </w:p>
          <w:p w:rsidR="00847C6C" w:rsidRPr="006432E6" w:rsidRDefault="00847C6C" w:rsidP="00E91452">
            <w:pPr>
              <w:pStyle w:val="Heading1"/>
              <w:spacing w:before="60" w:after="20"/>
              <w:jc w:val="center"/>
              <w:rPr>
                <w:color w:val="auto"/>
                <w:sz w:val="16"/>
                <w:szCs w:val="16"/>
              </w:rPr>
            </w:pPr>
            <w:r w:rsidRPr="00B94416">
              <w:rPr>
                <w:rFonts w:ascii="Arial" w:hAnsi="Arial"/>
                <w:color w:val="auto"/>
                <w:sz w:val="16"/>
                <w:szCs w:val="16"/>
              </w:rPr>
              <w:t>NB:</w:t>
            </w:r>
            <w:r w:rsidRPr="006432E6">
              <w:rPr>
                <w:rFonts w:ascii="Arial" w:hAnsi="Arial"/>
                <w:b w:val="0"/>
                <w:color w:val="auto"/>
                <w:sz w:val="16"/>
                <w:szCs w:val="16"/>
              </w:rPr>
              <w:t xml:space="preserve">  </w:t>
            </w:r>
            <w:r w:rsidRPr="006432E6">
              <w:rPr>
                <w:rFonts w:ascii="Arial" w:hAnsi="Arial"/>
                <w:b w:val="0"/>
                <w:i/>
                <w:color w:val="auto"/>
                <w:sz w:val="16"/>
                <w:szCs w:val="16"/>
              </w:rPr>
              <w:t>Please check the inclusion &amp; exclusion criteria for CCI referrals</w:t>
            </w:r>
          </w:p>
        </w:tc>
      </w:tr>
      <w:tr w:rsidR="00974F82" w:rsidRPr="00D12987" w:rsidTr="00974F82">
        <w:trPr>
          <w:trHeight w:hRule="exact" w:val="397"/>
        </w:trPr>
        <w:tc>
          <w:tcPr>
            <w:tcW w:w="2757" w:type="dxa"/>
            <w:tcBorders>
              <w:bottom w:val="nil"/>
            </w:tcBorders>
            <w:shd w:val="clear" w:color="auto" w:fill="FFFFFF"/>
            <w:vAlign w:val="bottom"/>
          </w:tcPr>
          <w:p w:rsidR="00847C6C" w:rsidRPr="00D12987" w:rsidRDefault="00847C6C" w:rsidP="00E91452">
            <w:pPr>
              <w:widowControl w:val="0"/>
              <w:spacing w:before="60" w:after="60"/>
              <w:rPr>
                <w:rFonts w:ascii="Arial" w:hAnsi="Arial"/>
                <w:color w:val="auto"/>
                <w:sz w:val="28"/>
              </w:rPr>
            </w:pPr>
            <w:r w:rsidRPr="00D12987">
              <w:rPr>
                <w:rFonts w:ascii="Arial" w:hAnsi="Arial"/>
                <w:smallCaps/>
                <w:color w:val="auto"/>
                <w:sz w:val="28"/>
                <w:lang w:val="en"/>
              </w:rPr>
              <w:t xml:space="preserve"> </w:t>
            </w:r>
            <w:r w:rsidRPr="00FB03A9">
              <w:rPr>
                <w:rFonts w:ascii="Arial" w:hAnsi="Arial"/>
                <w:smallCaps/>
                <w:color w:val="007A91"/>
                <w:sz w:val="28"/>
                <w:lang w:val="en"/>
              </w:rPr>
              <w:t>Primary Diagnosis:</w:t>
            </w:r>
          </w:p>
        </w:tc>
        <w:tc>
          <w:tcPr>
            <w:tcW w:w="7081" w:type="dxa"/>
            <w:tcBorders>
              <w:bottom w:val="nil"/>
            </w:tcBorders>
            <w:shd w:val="clear" w:color="auto" w:fill="FFFFFF"/>
            <w:vAlign w:val="bottom"/>
          </w:tcPr>
          <w:p w:rsidR="00847C6C" w:rsidRPr="00D12987" w:rsidRDefault="00847C6C" w:rsidP="00E91452">
            <w:pPr>
              <w:spacing w:before="60" w:after="60"/>
              <w:rPr>
                <w:rFonts w:ascii="Arial" w:hAnsi="Arial"/>
                <w:color w:val="auto"/>
                <w:sz w:val="28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847C6C" w:rsidRPr="00D12987" w:rsidTr="00974F82">
        <w:trPr>
          <w:cantSplit/>
          <w:trHeight w:hRule="exact" w:val="1457"/>
        </w:trPr>
        <w:tc>
          <w:tcPr>
            <w:tcW w:w="9838" w:type="dxa"/>
            <w:gridSpan w:val="2"/>
            <w:tcBorders>
              <w:top w:val="nil"/>
              <w:bottom w:val="dotted" w:sz="2" w:space="0" w:color="595959" w:themeColor="text1" w:themeTint="A6"/>
            </w:tcBorders>
          </w:tcPr>
          <w:p w:rsidR="00847C6C" w:rsidRPr="00847C6C" w:rsidRDefault="00847C6C" w:rsidP="00847C6C">
            <w:pPr>
              <w:spacing w:before="40" w:after="40"/>
              <w:rPr>
                <w:rFonts w:ascii="Arial" w:hAnsi="Arial"/>
                <w:color w:val="auto"/>
                <w:sz w:val="22"/>
                <w:szCs w:val="22"/>
              </w:rPr>
            </w:pPr>
            <w:r>
              <w:rPr>
                <w:rFonts w:ascii="Arial" w:hAnsi="Arial"/>
                <w:smallCaps/>
                <w:color w:val="auto"/>
                <w:sz w:val="28"/>
                <w:lang w:val="en"/>
              </w:rPr>
              <w:t xml:space="preserve"> </w:t>
            </w:r>
            <w:r w:rsidRPr="00FB03A9">
              <w:rPr>
                <w:rFonts w:ascii="Arial" w:hAnsi="Arial"/>
                <w:smallCaps/>
                <w:color w:val="007A91"/>
                <w:sz w:val="28"/>
                <w:lang w:val="en"/>
              </w:rPr>
              <w:t xml:space="preserve">Reason for Referral: 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</w:tbl>
    <w:p w:rsidR="00A1187A" w:rsidRPr="00927176" w:rsidRDefault="00A1187A" w:rsidP="00D12987">
      <w:pPr>
        <w:rPr>
          <w:rFonts w:ascii="Arial" w:hAnsi="Arial"/>
          <w:color w:val="auto"/>
          <w:kern w:val="0"/>
          <w:sz w:val="2"/>
          <w:szCs w:val="2"/>
        </w:rPr>
      </w:pPr>
    </w:p>
    <w:p w:rsidR="00A74AA1" w:rsidRDefault="00A74AA1" w:rsidP="00D12987">
      <w:pPr>
        <w:pStyle w:val="BalloonText"/>
        <w:rPr>
          <w:rFonts w:ascii="Times New Roman" w:hAnsi="Times New Roman"/>
          <w:color w:val="auto"/>
          <w:sz w:val="4"/>
          <w:szCs w:val="4"/>
        </w:rPr>
      </w:pPr>
    </w:p>
    <w:p w:rsidR="00A74AA1" w:rsidRPr="00D12987" w:rsidRDefault="00A74AA1" w:rsidP="00D12987">
      <w:pPr>
        <w:pStyle w:val="BalloonText"/>
        <w:rPr>
          <w:rFonts w:ascii="Times New Roman" w:hAnsi="Times New Roman"/>
          <w:color w:val="auto"/>
          <w:sz w:val="4"/>
          <w:szCs w:val="4"/>
        </w:rPr>
      </w:pPr>
    </w:p>
    <w:tbl>
      <w:tblPr>
        <w:tblW w:w="9838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57"/>
        <w:gridCol w:w="180"/>
        <w:gridCol w:w="5101"/>
      </w:tblGrid>
      <w:tr w:rsidR="00B94416" w:rsidRPr="00D12987" w:rsidTr="006946A8">
        <w:tc>
          <w:tcPr>
            <w:tcW w:w="4557" w:type="dxa"/>
            <w:tcBorders>
              <w:top w:val="single" w:sz="2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B94416" w:rsidRPr="00FB03A9" w:rsidRDefault="00B94416" w:rsidP="00B94416">
            <w:pPr>
              <w:jc w:val="center"/>
              <w:rPr>
                <w:rFonts w:ascii="Arial" w:hAnsi="Arial"/>
                <w:smallCaps/>
                <w:color w:val="007A91"/>
                <w:sz w:val="28"/>
                <w:lang w:val="en"/>
              </w:rPr>
            </w:pPr>
            <w:r w:rsidRPr="00FB03A9">
              <w:rPr>
                <w:rFonts w:ascii="Arial" w:hAnsi="Arial"/>
                <w:smallCaps/>
                <w:color w:val="007A91"/>
                <w:sz w:val="28"/>
                <w:lang w:val="en"/>
              </w:rPr>
              <w:t>Current Risk Factors:</w:t>
            </w:r>
          </w:p>
          <w:p w:rsidR="00B94416" w:rsidRPr="00D12987" w:rsidRDefault="00B94416" w:rsidP="00B94416">
            <w:pPr>
              <w:jc w:val="center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sz w:val="17"/>
                <w:lang w:val="en"/>
              </w:rPr>
              <w:t>(Please note any details as relevant)</w:t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B94416" w:rsidRPr="00D12987" w:rsidRDefault="00B94416" w:rsidP="00963807">
            <w:pPr>
              <w:spacing w:before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single" w:sz="2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</w:tcPr>
          <w:p w:rsidR="00B94416" w:rsidRPr="00FB03A9" w:rsidRDefault="00B94416" w:rsidP="00B94416">
            <w:pPr>
              <w:jc w:val="center"/>
              <w:rPr>
                <w:rFonts w:ascii="Arial" w:hAnsi="Arial"/>
                <w:smallCaps/>
                <w:color w:val="007A91"/>
                <w:sz w:val="28"/>
                <w:lang w:val="en"/>
              </w:rPr>
            </w:pPr>
            <w:r w:rsidRPr="00FB03A9">
              <w:rPr>
                <w:rFonts w:ascii="Arial" w:hAnsi="Arial"/>
                <w:smallCaps/>
                <w:color w:val="007A91"/>
                <w:sz w:val="28"/>
                <w:lang w:val="en"/>
              </w:rPr>
              <w:t xml:space="preserve">Current </w:t>
            </w:r>
            <w:r w:rsidRPr="009A7B05">
              <w:rPr>
                <w:rFonts w:ascii="Arial" w:hAnsi="Arial"/>
                <w:smallCaps/>
                <w:color w:val="007A91"/>
                <w:sz w:val="28"/>
                <w:lang w:val="en"/>
              </w:rPr>
              <w:t>Medications</w:t>
            </w:r>
            <w:r w:rsidRPr="00FB03A9">
              <w:rPr>
                <w:rFonts w:ascii="Arial" w:hAnsi="Arial"/>
                <w:smallCaps/>
                <w:color w:val="007A91"/>
                <w:sz w:val="28"/>
                <w:lang w:val="en"/>
              </w:rPr>
              <w:t xml:space="preserve"> and Dosage:</w:t>
            </w:r>
          </w:p>
          <w:p w:rsidR="00B94416" w:rsidRPr="00D12987" w:rsidRDefault="00B94416" w:rsidP="00B94416">
            <w:pPr>
              <w:jc w:val="center"/>
              <w:rPr>
                <w:rFonts w:ascii="Arial" w:hAnsi="Arial"/>
                <w:smallCaps/>
                <w:color w:val="auto"/>
                <w:sz w:val="28"/>
                <w:lang w:val="en"/>
              </w:rPr>
            </w:pPr>
            <w:r w:rsidRPr="00B94416">
              <w:rPr>
                <w:rFonts w:ascii="Arial" w:hAnsi="Arial"/>
                <w:color w:val="auto"/>
                <w:sz w:val="17"/>
                <w:lang w:val="en"/>
              </w:rPr>
              <w:t>(You may wish to attach a printed medication profile)</w:t>
            </w:r>
          </w:p>
        </w:tc>
      </w:tr>
      <w:tr w:rsidR="00B94416" w:rsidRPr="00D12987" w:rsidTr="006946A8">
        <w:trPr>
          <w:trHeight w:hRule="exact" w:val="340"/>
        </w:trPr>
        <w:tc>
          <w:tcPr>
            <w:tcW w:w="4557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B94416" w:rsidRPr="00D12987" w:rsidRDefault="00B94416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 w:cs="Arial"/>
                <w:noProof/>
                <w:color w:val="auto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1440D7">
              <w:rPr>
                <w:rFonts w:ascii="Arial" w:hAnsi="Arial" w:cs="Arial"/>
                <w:noProof/>
                <w:color w:val="auto"/>
              </w:rPr>
            </w:r>
            <w:r w:rsidR="001440D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D12987">
              <w:rPr>
                <w:rFonts w:ascii="Arial" w:hAnsi="Arial"/>
                <w:color w:val="auto"/>
                <w:lang w:val="en"/>
              </w:rPr>
              <w:t xml:space="preserve">Suicide risk  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B94416" w:rsidRPr="00D12987" w:rsidRDefault="00B94416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center"/>
          </w:tcPr>
          <w:p w:rsidR="00B94416" w:rsidRPr="00D12987" w:rsidRDefault="00867348" w:rsidP="00867348">
            <w:pPr>
              <w:spacing w:before="20" w:after="20"/>
              <w:ind w:left="138"/>
              <w:rPr>
                <w:rFonts w:ascii="Arial" w:hAnsi="Arial"/>
                <w:color w:val="auto"/>
                <w:sz w:val="24"/>
                <w:lang w:val="en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12987" w:rsidRPr="00D12987" w:rsidTr="006946A8">
        <w:trPr>
          <w:trHeight w:hRule="exact" w:val="340"/>
        </w:trPr>
        <w:tc>
          <w:tcPr>
            <w:tcW w:w="4557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D12987" w:rsidRPr="00D12987" w:rsidRDefault="00D12987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1440D7">
              <w:rPr>
                <w:rFonts w:ascii="Arial" w:hAnsi="Arial" w:cs="Arial"/>
                <w:noProof/>
                <w:color w:val="auto"/>
              </w:rPr>
            </w:r>
            <w:r w:rsidR="001440D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="00896500"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D12987">
              <w:rPr>
                <w:rFonts w:ascii="Arial" w:hAnsi="Arial"/>
                <w:color w:val="auto"/>
                <w:lang w:val="en"/>
              </w:rPr>
              <w:t xml:space="preserve">Deliberate </w:t>
            </w:r>
            <w:r w:rsidR="00534348" w:rsidRPr="00D12987">
              <w:rPr>
                <w:rFonts w:ascii="Arial" w:hAnsi="Arial"/>
                <w:color w:val="auto"/>
                <w:lang w:val="en"/>
              </w:rPr>
              <w:t>self-harm</w:t>
            </w:r>
            <w:r w:rsidRPr="00D12987">
              <w:rPr>
                <w:rFonts w:ascii="Arial" w:hAnsi="Arial"/>
                <w:color w:val="auto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D12987" w:rsidRPr="00D12987" w:rsidRDefault="00D12987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center"/>
          </w:tcPr>
          <w:p w:rsidR="00D12987" w:rsidRPr="00D12987" w:rsidRDefault="00867348" w:rsidP="00867348">
            <w:pPr>
              <w:spacing w:before="20" w:after="20"/>
              <w:ind w:left="138"/>
              <w:rPr>
                <w:rFonts w:ascii="Arial" w:hAnsi="Arial"/>
                <w:color w:val="auto"/>
                <w:sz w:val="24"/>
                <w:lang w:val="en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12987" w:rsidRPr="00D12987" w:rsidTr="006946A8">
        <w:trPr>
          <w:trHeight w:hRule="exact" w:val="340"/>
        </w:trPr>
        <w:tc>
          <w:tcPr>
            <w:tcW w:w="4557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D12987" w:rsidRPr="00D12987" w:rsidRDefault="00B94416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  <w:r>
              <w:rPr>
                <w:rFonts w:ascii="Arial" w:hAnsi="Arial" w:cs="Arial"/>
                <w:noProof/>
                <w:color w:val="auto"/>
              </w:rPr>
              <w:tab/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1440D7">
              <w:rPr>
                <w:rFonts w:ascii="Arial" w:hAnsi="Arial" w:cs="Arial"/>
                <w:noProof/>
                <w:color w:val="auto"/>
              </w:rPr>
            </w:r>
            <w:r w:rsidR="001440D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="00896500"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="00D12987" w:rsidRPr="00D12987">
              <w:rPr>
                <w:rFonts w:ascii="Arial" w:hAnsi="Arial"/>
                <w:color w:val="auto"/>
                <w:lang w:val="en"/>
              </w:rPr>
              <w:t xml:space="preserve">Alcohol misuse  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D12987" w:rsidRPr="00D12987" w:rsidRDefault="00D12987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center"/>
          </w:tcPr>
          <w:p w:rsidR="00D12987" w:rsidRPr="00D12987" w:rsidRDefault="00867348" w:rsidP="00867348">
            <w:pPr>
              <w:spacing w:before="20" w:after="20"/>
              <w:ind w:left="138"/>
              <w:rPr>
                <w:rFonts w:ascii="Arial" w:hAnsi="Arial"/>
                <w:color w:val="auto"/>
                <w:sz w:val="24"/>
                <w:lang w:val="en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12987" w:rsidRPr="00D12987" w:rsidTr="006946A8">
        <w:trPr>
          <w:trHeight w:hRule="exact" w:val="340"/>
        </w:trPr>
        <w:tc>
          <w:tcPr>
            <w:tcW w:w="4557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D12987" w:rsidRPr="00D12987" w:rsidRDefault="00B94416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  <w:r>
              <w:rPr>
                <w:rFonts w:ascii="Arial" w:hAnsi="Arial" w:cs="Arial"/>
                <w:noProof/>
                <w:color w:val="auto"/>
              </w:rPr>
              <w:tab/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1440D7">
              <w:rPr>
                <w:rFonts w:ascii="Arial" w:hAnsi="Arial" w:cs="Arial"/>
                <w:noProof/>
                <w:color w:val="auto"/>
              </w:rPr>
            </w:r>
            <w:r w:rsidR="001440D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="00896500"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="00D12987" w:rsidRPr="00D12987">
              <w:rPr>
                <w:rFonts w:ascii="Arial" w:hAnsi="Arial"/>
                <w:color w:val="auto"/>
                <w:lang w:val="en"/>
              </w:rPr>
              <w:t xml:space="preserve">Drug misuse  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D12987" w:rsidRPr="00D12987" w:rsidRDefault="00D12987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center"/>
          </w:tcPr>
          <w:p w:rsidR="00D12987" w:rsidRPr="00D12987" w:rsidRDefault="00867348" w:rsidP="00867348">
            <w:pPr>
              <w:spacing w:before="20" w:after="20"/>
              <w:ind w:left="138"/>
              <w:rPr>
                <w:rFonts w:ascii="Arial" w:hAnsi="Arial"/>
                <w:color w:val="auto"/>
                <w:sz w:val="24"/>
                <w:lang w:val="en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3A6F3C" w:rsidRPr="00D12987" w:rsidTr="006946A8">
        <w:trPr>
          <w:trHeight w:hRule="exact" w:val="340"/>
        </w:trPr>
        <w:tc>
          <w:tcPr>
            <w:tcW w:w="4557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3A6F3C" w:rsidRDefault="003A6F3C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  <w:noProof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1440D7">
              <w:rPr>
                <w:rFonts w:ascii="Arial" w:hAnsi="Arial" w:cs="Arial"/>
                <w:noProof/>
                <w:color w:val="auto"/>
              </w:rPr>
            </w:r>
            <w:r w:rsidR="001440D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D12987">
              <w:rPr>
                <w:rFonts w:ascii="Arial" w:hAnsi="Arial"/>
                <w:color w:val="auto"/>
                <w:lang w:val="en"/>
              </w:rPr>
              <w:t xml:space="preserve">Forensic history  </w:t>
            </w:r>
            <w:r>
              <w:rPr>
                <w:rFonts w:ascii="Arial" w:hAnsi="Arial"/>
                <w:color w:val="auto"/>
                <w:lang w:val="en"/>
              </w:rPr>
              <w:t>/ history of aggression</w:t>
            </w:r>
            <w:r w:rsidR="00A32DDF">
              <w:rPr>
                <w:rFonts w:ascii="Arial" w:hAnsi="Arial"/>
                <w:color w:val="auto"/>
                <w:lang w:val="en"/>
              </w:rPr>
              <w:t xml:space="preserve"> </w:t>
            </w:r>
            <w:r w:rsidR="00A32DDF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2DDF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A32DDF" w:rsidRPr="00963807">
              <w:rPr>
                <w:rFonts w:ascii="Arial" w:hAnsi="Arial" w:cs="Arial"/>
                <w:sz w:val="16"/>
                <w:szCs w:val="16"/>
              </w:rPr>
            </w:r>
            <w:r w:rsidR="00A32DDF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A32DDF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32DDF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32DDF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32DDF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32DDF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32DDF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3A6F3C" w:rsidRPr="00D12987" w:rsidRDefault="003A6F3C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dotted" w:sz="4" w:space="0" w:color="464E56"/>
              <w:left w:val="single" w:sz="2" w:space="0" w:color="464E56"/>
              <w:bottom w:val="single" w:sz="2" w:space="0" w:color="464E56"/>
              <w:right w:val="single" w:sz="2" w:space="0" w:color="464E56"/>
            </w:tcBorders>
            <w:shd w:val="clear" w:color="auto" w:fill="FFFFFF"/>
            <w:vAlign w:val="center"/>
          </w:tcPr>
          <w:p w:rsidR="003A6F3C" w:rsidRPr="00963807" w:rsidRDefault="003A6F3C" w:rsidP="00867348">
            <w:pPr>
              <w:spacing w:before="20" w:after="20"/>
              <w:ind w:left="138"/>
              <w:rPr>
                <w:rFonts w:ascii="Arial" w:hAnsi="Arial" w:cs="Arial"/>
                <w:sz w:val="16"/>
                <w:szCs w:val="16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03A9" w:rsidRPr="00D12987" w:rsidTr="006946A8">
        <w:trPr>
          <w:trHeight w:hRule="exact" w:val="340"/>
        </w:trPr>
        <w:tc>
          <w:tcPr>
            <w:tcW w:w="4557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FB03A9" w:rsidRDefault="006946A8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  <w:noProof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6946A8">
              <w:rPr>
                <w:rFonts w:ascii="Arial" w:hAnsi="Arial" w:cs="Arial"/>
                <w:i/>
                <w:noProof/>
                <w:color w:val="auto"/>
              </w:rPr>
              <w:t>Notes/Other</w:t>
            </w:r>
            <w:r>
              <w:rPr>
                <w:rFonts w:ascii="Arial" w:hAnsi="Arial" w:cs="Arial"/>
                <w:noProof/>
                <w:color w:val="auto"/>
              </w:rPr>
              <w:t>:</w:t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nil"/>
            </w:tcBorders>
            <w:shd w:val="clear" w:color="auto" w:fill="FFFFFF"/>
          </w:tcPr>
          <w:p w:rsidR="00FB03A9" w:rsidRPr="00D12987" w:rsidRDefault="006946A8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  <w:r w:rsidRPr="00B94416">
              <w:rPr>
                <w:rFonts w:ascii="Arial" w:hAnsi="Arial" w:cs="Arial"/>
                <w:b/>
                <w:i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0A3144D" wp14:editId="2B4E9A1B">
                      <wp:simplePos x="0" y="0"/>
                      <wp:positionH relativeFrom="column">
                        <wp:posOffset>102463</wp:posOffset>
                      </wp:positionH>
                      <wp:positionV relativeFrom="paragraph">
                        <wp:posOffset>85946</wp:posOffset>
                      </wp:positionV>
                      <wp:extent cx="3239135" cy="311848"/>
                      <wp:effectExtent l="0" t="0" r="18415" b="1206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9135" cy="3118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gradFill>
                                  <a:gsLst>
                                    <a:gs pos="0">
                                      <a:srgbClr val="464E56"/>
                                    </a:gs>
                                    <a:gs pos="50000">
                                      <a:srgbClr val="464E56"/>
                                    </a:gs>
                                    <a:gs pos="100000">
                                      <a:srgbClr val="007A91"/>
                                    </a:gs>
                                  </a:gsLst>
                                  <a:lin ang="5400000" scaled="0"/>
                                </a:gra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7B05" w:rsidRPr="006946A8" w:rsidRDefault="009A7B05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6946A8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  <w:szCs w:val="14"/>
                                    </w:rPr>
                                    <w:t>CCI offers weekly, outpatient treatment sessions. If risk factors are present, please consider whether these can be appropriately managed in this setting.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.05pt;margin-top:6.75pt;width:255.05pt;height:2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" strokeweight=".5pt">
                      <v:textbox>
                        <w:txbxContent>
                          <w:p w:rsidR="009A7B05" w:rsidRPr="006946A8" w:rsidRDefault="009A7B0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946A8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>CCI offers weekly, outpatient treatment sessions. If risk factors are present, please consider whether these can be appropriately managed in this setting.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1" w:type="dxa"/>
            <w:tcBorders>
              <w:top w:val="single" w:sz="2" w:space="0" w:color="464E56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B03A9" w:rsidRPr="00963807" w:rsidRDefault="00FB03A9" w:rsidP="00867348">
            <w:pPr>
              <w:spacing w:before="20" w:after="20"/>
              <w:ind w:left="13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A6F3C" w:rsidRPr="00D12987" w:rsidTr="006946A8">
        <w:trPr>
          <w:gridAfter w:val="1"/>
          <w:wAfter w:w="5101" w:type="dxa"/>
          <w:trHeight w:hRule="exact" w:val="340"/>
        </w:trPr>
        <w:tc>
          <w:tcPr>
            <w:tcW w:w="4557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3A6F3C" w:rsidRDefault="003A6F3C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  <w:noProof/>
                <w:color w:val="auto"/>
              </w:rPr>
            </w:pP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nil"/>
            </w:tcBorders>
            <w:shd w:val="clear" w:color="auto" w:fill="FFFFFF"/>
          </w:tcPr>
          <w:p w:rsidR="003A6F3C" w:rsidRPr="00D12987" w:rsidRDefault="003A6F3C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</w:tr>
      <w:tr w:rsidR="00D803E6" w:rsidRPr="00D12987" w:rsidTr="006946A8">
        <w:tc>
          <w:tcPr>
            <w:tcW w:w="4557" w:type="dxa"/>
            <w:tcBorders>
              <w:top w:val="dotted" w:sz="4" w:space="0" w:color="464E56"/>
              <w:left w:val="single" w:sz="2" w:space="0" w:color="464E56"/>
              <w:bottom w:val="single" w:sz="2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D803E6" w:rsidRDefault="00D803E6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 w:cs="Arial"/>
                <w:noProof/>
                <w:color w:val="auto"/>
              </w:rPr>
            </w:pP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nil"/>
            </w:tcBorders>
            <w:shd w:val="clear" w:color="auto" w:fill="FFFFFF"/>
          </w:tcPr>
          <w:p w:rsidR="00D803E6" w:rsidRPr="00D12987" w:rsidRDefault="00D803E6" w:rsidP="00963807">
            <w:pPr>
              <w:spacing w:before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803E6" w:rsidRPr="00D12987" w:rsidRDefault="00D803E6" w:rsidP="00D803E6">
            <w:pPr>
              <w:jc w:val="right"/>
              <w:rPr>
                <w:rFonts w:ascii="Arial" w:hAnsi="Arial"/>
                <w:color w:val="auto"/>
                <w:sz w:val="24"/>
                <w:lang w:val="en"/>
              </w:rPr>
            </w:pPr>
            <w:r w:rsidRPr="009A7B05">
              <w:rPr>
                <w:rFonts w:ascii="Arial" w:hAnsi="Arial" w:cs="Arial"/>
                <w:i/>
                <w:color w:val="007A91"/>
                <w:sz w:val="24"/>
                <w:szCs w:val="24"/>
              </w:rPr>
              <w:t>Please</w:t>
            </w:r>
            <w:r w:rsidRPr="009A7B05">
              <w:rPr>
                <w:rFonts w:ascii="Arial" w:hAnsi="Arial" w:cs="Arial"/>
                <w:b/>
                <w:i/>
                <w:color w:val="007A91"/>
                <w:sz w:val="24"/>
                <w:szCs w:val="24"/>
              </w:rPr>
              <w:t xml:space="preserve"> </w:t>
            </w:r>
            <w:r w:rsidRPr="009A7B05">
              <w:rPr>
                <w:rFonts w:ascii="Arial" w:hAnsi="Arial" w:cs="Arial"/>
                <w:b/>
                <w:i/>
                <w:color w:val="007A91"/>
                <w:sz w:val="24"/>
                <w:szCs w:val="24"/>
                <w:u w:val="single"/>
              </w:rPr>
              <w:t>complete referral</w:t>
            </w:r>
            <w:r w:rsidRPr="009A7B05">
              <w:rPr>
                <w:rFonts w:ascii="Arial" w:hAnsi="Arial" w:cs="Arial"/>
                <w:b/>
                <w:i/>
                <w:color w:val="007A91"/>
                <w:sz w:val="24"/>
                <w:szCs w:val="24"/>
              </w:rPr>
              <w:t xml:space="preserve"> </w:t>
            </w:r>
            <w:r w:rsidRPr="009A7B05">
              <w:rPr>
                <w:rFonts w:ascii="Arial" w:hAnsi="Arial" w:cs="Arial"/>
                <w:i/>
                <w:color w:val="007A91"/>
                <w:sz w:val="24"/>
                <w:szCs w:val="24"/>
              </w:rPr>
              <w:t>overleaf…</w:t>
            </w:r>
          </w:p>
        </w:tc>
      </w:tr>
    </w:tbl>
    <w:p w:rsidR="00534348" w:rsidRDefault="00534348" w:rsidP="00D12987">
      <w:pPr>
        <w:rPr>
          <w:rFonts w:ascii="Arial" w:hAnsi="Arial"/>
          <w:color w:val="auto"/>
          <w:kern w:val="0"/>
          <w:sz w:val="8"/>
          <w:szCs w:val="8"/>
        </w:rPr>
      </w:pPr>
    </w:p>
    <w:tbl>
      <w:tblPr>
        <w:tblW w:w="9838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38"/>
      </w:tblGrid>
      <w:tr w:rsidR="00FA61C3" w:rsidRPr="00D12987" w:rsidTr="00372979">
        <w:trPr>
          <w:trHeight w:hRule="exact" w:val="737"/>
        </w:trPr>
        <w:tc>
          <w:tcPr>
            <w:tcW w:w="9838" w:type="dxa"/>
            <w:shd w:val="clear" w:color="auto" w:fill="FFFFFF"/>
            <w:vAlign w:val="bottom"/>
          </w:tcPr>
          <w:p w:rsidR="00FA61C3" w:rsidRPr="00661566" w:rsidRDefault="007501F5" w:rsidP="007501F5">
            <w:pPr>
              <w:tabs>
                <w:tab w:val="left" w:pos="57"/>
              </w:tabs>
              <w:rPr>
                <w:rFonts w:ascii="Arial" w:hAnsi="Arial"/>
                <w:b/>
                <w:smallCaps/>
                <w:color w:val="464E56"/>
                <w:sz w:val="28"/>
                <w:u w:val="single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="0031093C" w:rsidRPr="00943124">
              <w:rPr>
                <w:rFonts w:ascii="Arial" w:hAnsi="Arial"/>
                <w:b/>
                <w:smallCaps/>
                <w:color w:val="007A91"/>
                <w:sz w:val="28"/>
                <w:u w:val="single"/>
                <w:lang w:val="en"/>
              </w:rPr>
              <w:t>Patient</w:t>
            </w:r>
            <w:r w:rsidR="00FA61C3" w:rsidRPr="00943124">
              <w:rPr>
                <w:rFonts w:ascii="Arial" w:hAnsi="Arial"/>
                <w:b/>
                <w:smallCaps/>
                <w:color w:val="007A91"/>
                <w:sz w:val="28"/>
                <w:u w:val="single"/>
                <w:lang w:val="en"/>
              </w:rPr>
              <w:t xml:space="preserve"> Consent</w:t>
            </w:r>
            <w:r w:rsidR="00FA61C3" w:rsidRPr="00943124">
              <w:rPr>
                <w:rFonts w:ascii="Arial" w:hAnsi="Arial"/>
                <w:b/>
                <w:smallCaps/>
                <w:color w:val="007A91"/>
                <w:sz w:val="28"/>
                <w:lang w:val="en"/>
              </w:rPr>
              <w:t>:</w:t>
            </w:r>
          </w:p>
          <w:p w:rsidR="00FA61C3" w:rsidRPr="00B94416" w:rsidRDefault="007501F5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i/>
                <w:smallCaps/>
                <w:color w:val="auto"/>
                <w:sz w:val="21"/>
                <w:szCs w:val="21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="00FA61C3" w:rsidRPr="00B94416">
              <w:rPr>
                <w:rFonts w:ascii="Arial" w:hAnsi="Arial"/>
                <w:i/>
                <w:sz w:val="22"/>
                <w:lang w:val="en"/>
              </w:rPr>
              <w:t xml:space="preserve">This referral has been discussed with me, and </w:t>
            </w:r>
            <w:r w:rsidR="00FA61C3" w:rsidRPr="007501F5">
              <w:rPr>
                <w:rFonts w:ascii="Arial" w:hAnsi="Arial"/>
                <w:b/>
                <w:i/>
                <w:sz w:val="22"/>
                <w:lang w:val="en"/>
              </w:rPr>
              <w:t>I am aware of the following:</w:t>
            </w:r>
          </w:p>
        </w:tc>
      </w:tr>
      <w:tr w:rsidR="00FA61C3" w:rsidRPr="00D12987" w:rsidTr="007501F5">
        <w:tc>
          <w:tcPr>
            <w:tcW w:w="9838" w:type="dxa"/>
            <w:shd w:val="clear" w:color="auto" w:fill="FFFFFF"/>
            <w:vAlign w:val="bottom"/>
          </w:tcPr>
          <w:p w:rsidR="00FA61C3" w:rsidRPr="00661566" w:rsidRDefault="00FA61C3" w:rsidP="007501F5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661566">
              <w:rPr>
                <w:rFonts w:ascii="Arial" w:hAnsi="Arial"/>
                <w:color w:val="auto"/>
                <w:lang w:val="en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1566">
              <w:rPr>
                <w:rFonts w:ascii="Arial" w:hAnsi="Arial"/>
                <w:color w:val="auto"/>
                <w:lang w:val="en"/>
              </w:rPr>
              <w:instrText xml:space="preserve"> FORMCHECKBOX </w:instrText>
            </w:r>
            <w:r w:rsidR="001440D7">
              <w:rPr>
                <w:rFonts w:ascii="Arial" w:hAnsi="Arial"/>
                <w:color w:val="auto"/>
                <w:lang w:val="en"/>
              </w:rPr>
            </w:r>
            <w:r w:rsidR="001440D7">
              <w:rPr>
                <w:rFonts w:ascii="Arial" w:hAnsi="Arial"/>
                <w:color w:val="auto"/>
                <w:lang w:val="en"/>
              </w:rPr>
              <w:fldChar w:fldCharType="separate"/>
            </w:r>
            <w:r w:rsidRPr="00661566">
              <w:rPr>
                <w:rFonts w:ascii="Arial" w:hAnsi="Arial"/>
                <w:color w:val="auto"/>
                <w:lang w:val="en"/>
              </w:rPr>
              <w:fldChar w:fldCharType="end"/>
            </w:r>
            <w:r w:rsidRPr="00661566">
              <w:rPr>
                <w:rFonts w:ascii="Arial" w:hAnsi="Arial"/>
                <w:color w:val="auto"/>
                <w:lang w:val="en"/>
              </w:rPr>
              <w:tab/>
            </w:r>
            <w:r>
              <w:rPr>
                <w:rFonts w:ascii="Arial" w:hAnsi="Arial"/>
                <w:color w:val="auto"/>
                <w:lang w:val="en"/>
              </w:rPr>
              <w:t>All appointments at CCI are during normal business hours (9am-5pm, Monday to Friday).</w:t>
            </w:r>
          </w:p>
        </w:tc>
      </w:tr>
      <w:tr w:rsidR="00FA61C3" w:rsidRPr="00D12987" w:rsidTr="007501F5">
        <w:tc>
          <w:tcPr>
            <w:tcW w:w="9838" w:type="dxa"/>
            <w:shd w:val="clear" w:color="auto" w:fill="FFFFFF"/>
            <w:vAlign w:val="bottom"/>
          </w:tcPr>
          <w:p w:rsidR="00FA61C3" w:rsidRPr="00661566" w:rsidRDefault="00FA61C3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661566">
              <w:rPr>
                <w:rFonts w:ascii="Arial" w:hAnsi="Arial"/>
                <w:color w:val="auto"/>
                <w:lang w:val="en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1566">
              <w:rPr>
                <w:rFonts w:ascii="Arial" w:hAnsi="Arial"/>
                <w:color w:val="auto"/>
                <w:lang w:val="en"/>
              </w:rPr>
              <w:instrText xml:space="preserve"> FORMCHECKBOX </w:instrText>
            </w:r>
            <w:r w:rsidR="001440D7">
              <w:rPr>
                <w:rFonts w:ascii="Arial" w:hAnsi="Arial"/>
                <w:color w:val="auto"/>
                <w:lang w:val="en"/>
              </w:rPr>
            </w:r>
            <w:r w:rsidR="001440D7">
              <w:rPr>
                <w:rFonts w:ascii="Arial" w:hAnsi="Arial"/>
                <w:color w:val="auto"/>
                <w:lang w:val="en"/>
              </w:rPr>
              <w:fldChar w:fldCharType="separate"/>
            </w:r>
            <w:r w:rsidRPr="00661566">
              <w:rPr>
                <w:rFonts w:ascii="Arial" w:hAnsi="Arial"/>
                <w:color w:val="auto"/>
                <w:lang w:val="en"/>
              </w:rPr>
              <w:fldChar w:fldCharType="end"/>
            </w:r>
            <w:r w:rsidRPr="00661566">
              <w:rPr>
                <w:rFonts w:ascii="Arial" w:hAnsi="Arial"/>
                <w:color w:val="auto"/>
                <w:lang w:val="en"/>
              </w:rPr>
              <w:tab/>
            </w:r>
            <w:r w:rsidRPr="00534348">
              <w:rPr>
                <w:rFonts w:ascii="Arial" w:hAnsi="Arial"/>
                <w:color w:val="auto"/>
                <w:lang w:val="en"/>
              </w:rPr>
              <w:t>There is a waiting list for treatment at CCI</w:t>
            </w:r>
            <w:r>
              <w:rPr>
                <w:rFonts w:ascii="Arial" w:hAnsi="Arial"/>
                <w:color w:val="auto"/>
                <w:lang w:val="en"/>
              </w:rPr>
              <w:t>.</w:t>
            </w:r>
          </w:p>
        </w:tc>
      </w:tr>
      <w:tr w:rsidR="00FA61C3" w:rsidRPr="00D12987" w:rsidTr="007501F5">
        <w:tc>
          <w:tcPr>
            <w:tcW w:w="9838" w:type="dxa"/>
            <w:shd w:val="clear" w:color="auto" w:fill="FFFFFF"/>
            <w:vAlign w:val="bottom"/>
          </w:tcPr>
          <w:p w:rsidR="00FA61C3" w:rsidRDefault="00FA61C3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661566">
              <w:rPr>
                <w:rFonts w:ascii="Arial" w:hAnsi="Arial"/>
                <w:color w:val="auto"/>
                <w:lang w:val="en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1566">
              <w:rPr>
                <w:rFonts w:ascii="Arial" w:hAnsi="Arial"/>
                <w:color w:val="auto"/>
                <w:lang w:val="en"/>
              </w:rPr>
              <w:instrText xml:space="preserve"> FORMCHECKBOX </w:instrText>
            </w:r>
            <w:r w:rsidR="001440D7">
              <w:rPr>
                <w:rFonts w:ascii="Arial" w:hAnsi="Arial"/>
                <w:color w:val="auto"/>
                <w:lang w:val="en"/>
              </w:rPr>
            </w:r>
            <w:r w:rsidR="001440D7">
              <w:rPr>
                <w:rFonts w:ascii="Arial" w:hAnsi="Arial"/>
                <w:color w:val="auto"/>
                <w:lang w:val="en"/>
              </w:rPr>
              <w:fldChar w:fldCharType="separate"/>
            </w:r>
            <w:r w:rsidRPr="00661566">
              <w:rPr>
                <w:rFonts w:ascii="Arial" w:hAnsi="Arial"/>
                <w:color w:val="auto"/>
                <w:lang w:val="en"/>
              </w:rPr>
              <w:fldChar w:fldCharType="end"/>
            </w:r>
            <w:r w:rsidRPr="00661566">
              <w:rPr>
                <w:rFonts w:ascii="Arial" w:hAnsi="Arial"/>
                <w:color w:val="auto"/>
                <w:lang w:val="en"/>
              </w:rPr>
              <w:tab/>
            </w:r>
            <w:r>
              <w:rPr>
                <w:rFonts w:ascii="Arial" w:hAnsi="Arial"/>
                <w:color w:val="auto"/>
                <w:lang w:val="en"/>
              </w:rPr>
              <w:t xml:space="preserve">CCI </w:t>
            </w:r>
            <w:r w:rsidR="003B0F9E">
              <w:rPr>
                <w:rFonts w:ascii="Arial" w:hAnsi="Arial"/>
                <w:color w:val="auto"/>
                <w:lang w:val="en"/>
              </w:rPr>
              <w:t xml:space="preserve">offers </w:t>
            </w:r>
            <w:r w:rsidR="0057272E">
              <w:rPr>
                <w:rFonts w:ascii="Arial" w:hAnsi="Arial"/>
                <w:color w:val="auto"/>
                <w:lang w:val="en"/>
              </w:rPr>
              <w:t xml:space="preserve">a limited number of focused weekly sessions. </w:t>
            </w:r>
            <w:r>
              <w:rPr>
                <w:rFonts w:ascii="Arial" w:hAnsi="Arial"/>
                <w:color w:val="auto"/>
                <w:lang w:val="en"/>
              </w:rPr>
              <w:t xml:space="preserve"> </w:t>
            </w:r>
          </w:p>
          <w:p w:rsidR="00EF419B" w:rsidRPr="00534348" w:rsidRDefault="00661566" w:rsidP="0066156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661566">
              <w:rPr>
                <w:rFonts w:ascii="Arial" w:hAnsi="Arial"/>
                <w:color w:val="auto"/>
                <w:lang w:val="en"/>
              </w:rPr>
              <w:tab/>
            </w:r>
            <w:r w:rsidR="00EF419B" w:rsidRPr="00661566">
              <w:rPr>
                <w:rFonts w:ascii="Arial" w:hAnsi="Arial"/>
                <w:color w:val="auto"/>
                <w:lang w:val="en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F419B" w:rsidRPr="00661566">
              <w:rPr>
                <w:rFonts w:ascii="Arial" w:hAnsi="Arial"/>
                <w:color w:val="auto"/>
                <w:lang w:val="en"/>
              </w:rPr>
              <w:instrText xml:space="preserve"> FORMCHECKBOX </w:instrText>
            </w:r>
            <w:r w:rsidR="001440D7">
              <w:rPr>
                <w:rFonts w:ascii="Arial" w:hAnsi="Arial"/>
                <w:color w:val="auto"/>
                <w:lang w:val="en"/>
              </w:rPr>
            </w:r>
            <w:r w:rsidR="001440D7">
              <w:rPr>
                <w:rFonts w:ascii="Arial" w:hAnsi="Arial"/>
                <w:color w:val="auto"/>
                <w:lang w:val="en"/>
              </w:rPr>
              <w:fldChar w:fldCharType="separate"/>
            </w:r>
            <w:r w:rsidR="00EF419B" w:rsidRPr="00661566">
              <w:rPr>
                <w:rFonts w:ascii="Arial" w:hAnsi="Arial"/>
                <w:color w:val="auto"/>
                <w:lang w:val="en"/>
              </w:rPr>
              <w:fldChar w:fldCharType="end"/>
            </w:r>
            <w:r w:rsidR="00EF419B" w:rsidRPr="00661566">
              <w:rPr>
                <w:rFonts w:ascii="Arial" w:hAnsi="Arial"/>
                <w:color w:val="auto"/>
                <w:lang w:val="en"/>
              </w:rPr>
              <w:tab/>
            </w:r>
            <w:r w:rsidR="00EF419B">
              <w:rPr>
                <w:rFonts w:ascii="Arial" w:hAnsi="Arial"/>
                <w:color w:val="auto"/>
                <w:lang w:val="en"/>
              </w:rPr>
              <w:t>My parents/primary caregivers may be included in my assessment and treatment at CCI</w:t>
            </w:r>
            <w:r w:rsidR="002D6E9F">
              <w:rPr>
                <w:rFonts w:ascii="Arial" w:hAnsi="Arial"/>
                <w:color w:val="auto"/>
                <w:lang w:val="en"/>
              </w:rPr>
              <w:t xml:space="preserve"> and </w:t>
            </w:r>
            <w:r w:rsidR="00D12934">
              <w:rPr>
                <w:rFonts w:ascii="Arial" w:hAnsi="Arial"/>
                <w:color w:val="auto"/>
                <w:lang w:val="en"/>
              </w:rPr>
              <w:t xml:space="preserve">will </w:t>
            </w:r>
            <w:r>
              <w:rPr>
                <w:rFonts w:ascii="Arial" w:hAnsi="Arial"/>
                <w:color w:val="auto"/>
                <w:lang w:val="en"/>
              </w:rPr>
              <w:br/>
            </w:r>
            <w:r>
              <w:rPr>
                <w:rFonts w:ascii="Arial" w:hAnsi="Arial"/>
                <w:color w:val="auto"/>
                <w:lang w:val="en"/>
              </w:rPr>
              <w:tab/>
            </w:r>
            <w:r>
              <w:rPr>
                <w:rFonts w:ascii="Arial" w:hAnsi="Arial"/>
                <w:color w:val="auto"/>
                <w:lang w:val="en"/>
              </w:rPr>
              <w:tab/>
            </w:r>
            <w:r w:rsidR="00D12934">
              <w:rPr>
                <w:rFonts w:ascii="Arial" w:hAnsi="Arial"/>
                <w:color w:val="auto"/>
                <w:lang w:val="en"/>
              </w:rPr>
              <w:t>be made</w:t>
            </w:r>
            <w:r w:rsidR="002D6E9F">
              <w:rPr>
                <w:rFonts w:ascii="Arial" w:hAnsi="Arial"/>
                <w:color w:val="auto"/>
                <w:lang w:val="en"/>
              </w:rPr>
              <w:t xml:space="preserve"> aware of my referral to CCI.</w:t>
            </w:r>
          </w:p>
        </w:tc>
      </w:tr>
      <w:tr w:rsidR="00FA61C3" w:rsidRPr="00D12987" w:rsidTr="007501F5">
        <w:trPr>
          <w:trHeight w:val="465"/>
        </w:trPr>
        <w:tc>
          <w:tcPr>
            <w:tcW w:w="9838" w:type="dxa"/>
            <w:shd w:val="clear" w:color="auto" w:fill="FFFFFF"/>
            <w:vAlign w:val="bottom"/>
          </w:tcPr>
          <w:p w:rsidR="00FA61C3" w:rsidRPr="00911BC9" w:rsidRDefault="007501F5" w:rsidP="004264CA">
            <w:pPr>
              <w:tabs>
                <w:tab w:val="left" w:pos="57"/>
                <w:tab w:val="left" w:pos="417"/>
              </w:tabs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="0031093C">
              <w:rPr>
                <w:rFonts w:ascii="Arial" w:hAnsi="Arial"/>
                <w:b/>
                <w:color w:val="auto"/>
                <w:sz w:val="26"/>
                <w:szCs w:val="26"/>
                <w:lang w:val="en"/>
              </w:rPr>
              <w:t>Patient</w:t>
            </w:r>
            <w:r w:rsidR="00FA61C3" w:rsidRPr="0057272E">
              <w:rPr>
                <w:rFonts w:ascii="Arial" w:hAnsi="Arial"/>
                <w:b/>
                <w:color w:val="auto"/>
                <w:sz w:val="26"/>
                <w:szCs w:val="26"/>
                <w:lang w:val="en"/>
              </w:rPr>
              <w:t xml:space="preserve"> signature</w:t>
            </w:r>
            <w:r w:rsidR="00FA61C3" w:rsidRPr="0057272E">
              <w:rPr>
                <w:rFonts w:ascii="Arial" w:hAnsi="Arial"/>
                <w:color w:val="auto"/>
                <w:sz w:val="26"/>
                <w:szCs w:val="26"/>
                <w:lang w:val="en"/>
              </w:rPr>
              <w:t xml:space="preserve">:                                          </w:t>
            </w:r>
            <w:r w:rsidR="0057272E" w:rsidRPr="0057272E">
              <w:rPr>
                <w:rFonts w:ascii="Arial" w:hAnsi="Arial"/>
                <w:color w:val="auto"/>
                <w:sz w:val="26"/>
                <w:szCs w:val="26"/>
                <w:lang w:val="en"/>
              </w:rPr>
              <w:t xml:space="preserve">                     </w:t>
            </w:r>
            <w:r w:rsidR="00FA61C3" w:rsidRPr="00911BC9">
              <w:rPr>
                <w:rFonts w:ascii="Arial" w:hAnsi="Arial"/>
                <w:color w:val="auto"/>
                <w:lang w:val="en"/>
              </w:rPr>
              <w:t>Date:</w:t>
            </w:r>
          </w:p>
        </w:tc>
      </w:tr>
    </w:tbl>
    <w:p w:rsidR="00B94416" w:rsidRPr="00B94416" w:rsidRDefault="00B94416">
      <w:pPr>
        <w:rPr>
          <w:sz w:val="8"/>
          <w:szCs w:val="8"/>
        </w:rPr>
      </w:pPr>
    </w:p>
    <w:tbl>
      <w:tblPr>
        <w:tblW w:w="9838" w:type="dxa"/>
        <w:tblInd w:w="-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79"/>
        <w:gridCol w:w="3279"/>
        <w:gridCol w:w="3280"/>
      </w:tblGrid>
      <w:tr w:rsidR="007E726C" w:rsidRPr="00D12987" w:rsidTr="00335EBC">
        <w:tc>
          <w:tcPr>
            <w:tcW w:w="9838" w:type="dxa"/>
            <w:gridSpan w:val="3"/>
            <w:tcBorders>
              <w:top w:val="dotted" w:sz="4" w:space="0" w:color="auto"/>
              <w:bottom w:val="nil"/>
            </w:tcBorders>
            <w:shd w:val="clear" w:color="auto" w:fill="FFFFFF"/>
            <w:vAlign w:val="bottom"/>
          </w:tcPr>
          <w:p w:rsidR="00D12934" w:rsidRDefault="007501F5" w:rsidP="00D12934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943124">
              <w:rPr>
                <w:rFonts w:ascii="Arial" w:hAnsi="Arial"/>
                <w:b/>
                <w:smallCaps/>
                <w:color w:val="007A91"/>
                <w:sz w:val="28"/>
                <w:u w:val="single"/>
                <w:lang w:val="en"/>
              </w:rPr>
              <w:t>Referral Source</w:t>
            </w:r>
            <w:r w:rsidRPr="00943124">
              <w:rPr>
                <w:rFonts w:ascii="Arial" w:hAnsi="Arial"/>
                <w:b/>
                <w:smallCaps/>
                <w:color w:val="007A91"/>
                <w:sz w:val="28"/>
                <w:lang w:val="en"/>
              </w:rPr>
              <w:t>:</w:t>
            </w:r>
            <w:r w:rsidR="003A6F3C" w:rsidRPr="00943124">
              <w:rPr>
                <w:rFonts w:ascii="Arial" w:hAnsi="Arial"/>
                <w:b/>
                <w:smallCaps/>
                <w:color w:val="007A91"/>
                <w:sz w:val="28"/>
                <w:lang w:val="en"/>
              </w:rPr>
              <w:t xml:space="preserve"> </w:t>
            </w:r>
          </w:p>
          <w:p w:rsidR="007E726C" w:rsidRPr="00D12934" w:rsidRDefault="00D12934" w:rsidP="00661566">
            <w:pPr>
              <w:pStyle w:val="ListParagraph"/>
              <w:widowControl w:val="0"/>
              <w:numPr>
                <w:ilvl w:val="0"/>
                <w:numId w:val="4"/>
              </w:numPr>
              <w:spacing w:line="276" w:lineRule="auto"/>
              <w:ind w:left="360" w:hanging="303"/>
              <w:rPr>
                <w:rFonts w:ascii="Arial" w:hAnsi="Arial" w:cs="Arial"/>
                <w:sz w:val="8"/>
                <w:szCs w:val="8"/>
              </w:rPr>
            </w:pPr>
            <w:r w:rsidRPr="00D12934">
              <w:rPr>
                <w:rFonts w:ascii="Arial" w:hAnsi="Arial"/>
                <w:color w:val="auto"/>
                <w:lang w:val="en"/>
              </w:rPr>
              <w:t>Referrals</w:t>
            </w:r>
            <w:r>
              <w:rPr>
                <w:rFonts w:ascii="Arial" w:hAnsi="Arial"/>
                <w:color w:val="auto"/>
                <w:lang w:val="en"/>
              </w:rPr>
              <w:t xml:space="preserve"> to the Eating Disorders program</w:t>
            </w:r>
            <w:r w:rsidRPr="00D12934">
              <w:rPr>
                <w:rFonts w:ascii="Arial" w:hAnsi="Arial"/>
                <w:color w:val="auto"/>
                <w:lang w:val="en"/>
              </w:rPr>
              <w:t xml:space="preserve"> </w:t>
            </w:r>
            <w:r w:rsidRPr="00943124">
              <w:rPr>
                <w:rFonts w:ascii="Arial" w:hAnsi="Arial"/>
                <w:b/>
                <w:color w:val="auto"/>
                <w:lang w:val="en"/>
              </w:rPr>
              <w:t>must be from a medical practitioner</w:t>
            </w:r>
            <w:r>
              <w:rPr>
                <w:rFonts w:ascii="Arial" w:hAnsi="Arial"/>
                <w:color w:val="auto"/>
                <w:lang w:val="en"/>
              </w:rPr>
              <w:t xml:space="preserve"> (e.g., </w:t>
            </w:r>
            <w:r w:rsidR="00943124">
              <w:rPr>
                <w:rFonts w:ascii="Arial" w:hAnsi="Arial"/>
                <w:color w:val="auto"/>
                <w:lang w:val="en"/>
              </w:rPr>
              <w:t xml:space="preserve">GP, Psychiatrist) </w:t>
            </w:r>
            <w:r w:rsidRPr="00943124">
              <w:rPr>
                <w:rFonts w:ascii="Arial" w:hAnsi="Arial"/>
                <w:b/>
                <w:color w:val="auto"/>
                <w:lang w:val="en"/>
              </w:rPr>
              <w:t>who can provide ongoing medical monitoring of the patient for the duration of treatment</w:t>
            </w:r>
          </w:p>
          <w:p w:rsidR="00D12934" w:rsidRPr="00D12934" w:rsidRDefault="00D12934" w:rsidP="00D12934">
            <w:pPr>
              <w:pStyle w:val="ListParagraph"/>
              <w:widowControl w:val="0"/>
              <w:spacing w:line="276" w:lineRule="auto"/>
              <w:ind w:left="360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7501F5" w:rsidRPr="00D12987" w:rsidTr="000A1999">
        <w:trPr>
          <w:trHeight w:hRule="exact" w:val="340"/>
        </w:trPr>
        <w:tc>
          <w:tcPr>
            <w:tcW w:w="9838" w:type="dxa"/>
            <w:gridSpan w:val="3"/>
            <w:tcBorders>
              <w:top w:val="nil"/>
            </w:tcBorders>
            <w:shd w:val="clear" w:color="auto" w:fill="FFFFFF"/>
            <w:vAlign w:val="bottom"/>
          </w:tcPr>
          <w:p w:rsidR="007501F5" w:rsidRPr="00D12987" w:rsidRDefault="007501F5" w:rsidP="00582565">
            <w:pPr>
              <w:tabs>
                <w:tab w:val="left" w:pos="57"/>
                <w:tab w:val="left" w:pos="5160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>
              <w:rPr>
                <w:rFonts w:ascii="Arial" w:hAnsi="Arial"/>
                <w:color w:val="auto"/>
                <w:lang w:val="en"/>
              </w:rPr>
              <w:t>R</w:t>
            </w:r>
            <w:r w:rsidRPr="00FB4482">
              <w:rPr>
                <w:rFonts w:ascii="Arial" w:hAnsi="Arial"/>
                <w:lang w:val="en"/>
              </w:rPr>
              <w:t>eferrer</w:t>
            </w:r>
            <w:r>
              <w:rPr>
                <w:rFonts w:ascii="Arial" w:hAnsi="Arial"/>
                <w:lang w:val="en"/>
              </w:rPr>
              <w:t>’s Name</w:t>
            </w:r>
            <w:r w:rsidRPr="00FB4482">
              <w:rPr>
                <w:rFonts w:ascii="Arial" w:hAnsi="Arial"/>
                <w:lang w:val="en"/>
              </w:rPr>
              <w:t>:</w:t>
            </w:r>
            <w:r w:rsidR="00867348">
              <w:rPr>
                <w:rFonts w:ascii="Arial" w:hAnsi="Arial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</w:rPr>
            </w:r>
            <w:r w:rsidR="00867348" w:rsidRPr="00963807">
              <w:rPr>
                <w:rFonts w:ascii="Arial" w:hAnsi="Arial" w:cs="Arial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</w:rPr>
              <w:fldChar w:fldCharType="end"/>
            </w:r>
            <w:r w:rsidR="00017BB4">
              <w:rPr>
                <w:rFonts w:ascii="Arial" w:hAnsi="Arial" w:cs="Arial"/>
              </w:rPr>
              <w:tab/>
            </w:r>
          </w:p>
        </w:tc>
      </w:tr>
      <w:tr w:rsidR="007E726C" w:rsidRPr="00D12987" w:rsidTr="000A1999">
        <w:trPr>
          <w:trHeight w:hRule="exact" w:val="340"/>
        </w:trPr>
        <w:tc>
          <w:tcPr>
            <w:tcW w:w="9838" w:type="dxa"/>
            <w:gridSpan w:val="3"/>
            <w:shd w:val="clear" w:color="auto" w:fill="FFFFFF"/>
            <w:vAlign w:val="bottom"/>
          </w:tcPr>
          <w:p w:rsidR="007E726C" w:rsidRPr="00D12987" w:rsidRDefault="007E726C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 xml:space="preserve">Position </w:t>
            </w:r>
            <w:r w:rsidRPr="00FB4482">
              <w:rPr>
                <w:rFonts w:ascii="Arial" w:hAnsi="Arial"/>
                <w:sz w:val="16"/>
                <w:szCs w:val="16"/>
                <w:lang w:val="en"/>
              </w:rPr>
              <w:t>(eg. GP, Psychiatrist)</w:t>
            </w:r>
            <w:r w:rsidR="00B94416">
              <w:rPr>
                <w:rFonts w:ascii="Arial" w:hAnsi="Arial"/>
                <w:sz w:val="16"/>
                <w:szCs w:val="16"/>
                <w:lang w:val="en"/>
              </w:rPr>
              <w:t>:</w:t>
            </w:r>
            <w:r w:rsidR="00867348">
              <w:rPr>
                <w:rFonts w:ascii="Arial" w:hAnsi="Arial"/>
                <w:sz w:val="16"/>
                <w:szCs w:val="16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</w:rPr>
            </w:r>
            <w:r w:rsidR="00867348" w:rsidRPr="00963807">
              <w:rPr>
                <w:rFonts w:ascii="Arial" w:hAnsi="Arial" w:cs="Arial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</w:rPr>
              <w:fldChar w:fldCharType="end"/>
            </w:r>
          </w:p>
        </w:tc>
      </w:tr>
      <w:tr w:rsidR="007E726C" w:rsidRPr="00D12987" w:rsidTr="0042142D">
        <w:trPr>
          <w:trHeight w:hRule="exact" w:val="340"/>
        </w:trPr>
        <w:tc>
          <w:tcPr>
            <w:tcW w:w="9838" w:type="dxa"/>
            <w:gridSpan w:val="3"/>
            <w:tcBorders>
              <w:bottom w:val="dotted" w:sz="4" w:space="0" w:color="595959" w:themeColor="text1" w:themeTint="A6"/>
            </w:tcBorders>
            <w:shd w:val="clear" w:color="auto" w:fill="FFFFFF"/>
            <w:vAlign w:val="bottom"/>
          </w:tcPr>
          <w:p w:rsidR="007E726C" w:rsidRPr="00D12987" w:rsidRDefault="007E726C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>Service:</w:t>
            </w:r>
            <w:r w:rsidR="00867348">
              <w:rPr>
                <w:rFonts w:ascii="Arial" w:hAnsi="Arial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</w:rPr>
            </w:r>
            <w:r w:rsidR="00867348" w:rsidRPr="00963807">
              <w:rPr>
                <w:rFonts w:ascii="Arial" w:hAnsi="Arial" w:cs="Arial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</w:rPr>
              <w:fldChar w:fldCharType="end"/>
            </w:r>
          </w:p>
        </w:tc>
      </w:tr>
      <w:tr w:rsidR="007E726C" w:rsidRPr="00534348" w:rsidTr="0042142D">
        <w:trPr>
          <w:trHeight w:hRule="exact" w:val="340"/>
        </w:trPr>
        <w:tc>
          <w:tcPr>
            <w:tcW w:w="9838" w:type="dxa"/>
            <w:gridSpan w:val="3"/>
            <w:tcBorders>
              <w:top w:val="dotted" w:sz="4" w:space="0" w:color="595959" w:themeColor="text1" w:themeTint="A6"/>
              <w:bottom w:val="dotted" w:sz="4" w:space="0" w:color="595959" w:themeColor="text1" w:themeTint="A6"/>
            </w:tcBorders>
            <w:shd w:val="clear" w:color="auto" w:fill="FFFFFF"/>
            <w:vAlign w:val="bottom"/>
          </w:tcPr>
          <w:p w:rsidR="007E726C" w:rsidRPr="00534348" w:rsidRDefault="007E726C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 xml:space="preserve">Address:  </w:t>
            </w:r>
            <w:r w:rsidR="00867348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</w:rPr>
            </w:r>
            <w:r w:rsidR="00867348" w:rsidRPr="00963807">
              <w:rPr>
                <w:rFonts w:ascii="Arial" w:hAnsi="Arial" w:cs="Arial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</w:rPr>
              <w:fldChar w:fldCharType="end"/>
            </w:r>
          </w:p>
        </w:tc>
      </w:tr>
      <w:tr w:rsidR="007E726C" w:rsidRPr="00534348" w:rsidTr="0042142D">
        <w:trPr>
          <w:trHeight w:hRule="exact" w:val="340"/>
        </w:trPr>
        <w:tc>
          <w:tcPr>
            <w:tcW w:w="9838" w:type="dxa"/>
            <w:gridSpan w:val="3"/>
            <w:tcBorders>
              <w:top w:val="dotted" w:sz="4" w:space="0" w:color="595959" w:themeColor="text1" w:themeTint="A6"/>
            </w:tcBorders>
            <w:shd w:val="clear" w:color="auto" w:fill="FFFFFF"/>
            <w:vAlign w:val="bottom"/>
          </w:tcPr>
          <w:p w:rsidR="007E726C" w:rsidRPr="00D12987" w:rsidRDefault="007501F5" w:rsidP="00582565">
            <w:pPr>
              <w:tabs>
                <w:tab w:val="left" w:pos="57"/>
                <w:tab w:val="left" w:pos="5302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="00F94255">
              <w:rPr>
                <w:rFonts w:ascii="Arial" w:hAnsi="Arial"/>
                <w:color w:val="auto"/>
                <w:lang w:val="en"/>
              </w:rPr>
              <w:t>Email:</w:t>
            </w:r>
            <w:r w:rsidR="00867348">
              <w:rPr>
                <w:rFonts w:ascii="Arial" w:hAnsi="Arial"/>
                <w:color w:val="auto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</w:rPr>
            </w:r>
            <w:r w:rsidR="00867348" w:rsidRPr="00963807">
              <w:rPr>
                <w:rFonts w:ascii="Arial" w:hAnsi="Arial" w:cs="Arial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</w:rPr>
              <w:fldChar w:fldCharType="end"/>
            </w:r>
            <w:r w:rsidR="00582565" w:rsidRPr="00582565">
              <w:rPr>
                <w:rFonts w:ascii="Arial" w:hAnsi="Arial" w:cs="Arial"/>
              </w:rPr>
              <w:t xml:space="preserve"> </w:t>
            </w:r>
            <w:r w:rsidR="00582565">
              <w:rPr>
                <w:rFonts w:ascii="Arial" w:hAnsi="Arial" w:cs="Arial"/>
              </w:rPr>
              <w:tab/>
              <w:t xml:space="preserve"> </w:t>
            </w:r>
            <w:r w:rsidR="00582565" w:rsidRPr="00582565">
              <w:rPr>
                <w:rFonts w:ascii="Arial" w:hAnsi="Arial" w:cs="Arial"/>
                <w:b/>
              </w:rPr>
              <w:t>Referrer’s signature</w:t>
            </w:r>
            <w:r w:rsidR="00582565">
              <w:rPr>
                <w:rFonts w:ascii="Arial" w:hAnsi="Arial" w:cs="Arial"/>
              </w:rPr>
              <w:t>:</w:t>
            </w:r>
          </w:p>
        </w:tc>
      </w:tr>
      <w:tr w:rsidR="00867348" w:rsidRPr="00534348" w:rsidTr="000A1999">
        <w:trPr>
          <w:trHeight w:hRule="exact" w:val="340"/>
        </w:trPr>
        <w:tc>
          <w:tcPr>
            <w:tcW w:w="3279" w:type="dxa"/>
            <w:shd w:val="clear" w:color="auto" w:fill="FFFFFF"/>
            <w:vAlign w:val="bottom"/>
          </w:tcPr>
          <w:p w:rsidR="00867348" w:rsidRPr="00D12987" w:rsidRDefault="00867348" w:rsidP="00867348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>Referral date:</w:t>
            </w:r>
            <w:r>
              <w:rPr>
                <w:rFonts w:ascii="Arial" w:hAnsi="Arial"/>
                <w:lang w:val="en"/>
              </w:rPr>
              <w:t xml:space="preserve"> </w:t>
            </w:r>
            <w:r w:rsidRPr="00FB4482">
              <w:rPr>
                <w:rFonts w:ascii="Arial" w:hAnsi="Arial"/>
                <w:sz w:val="24"/>
                <w:lang w:val="en"/>
              </w:rPr>
              <w:t xml:space="preserve">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r w:rsidRPr="00FB4482">
              <w:rPr>
                <w:rFonts w:ascii="Arial" w:hAnsi="Arial"/>
                <w:sz w:val="24"/>
                <w:lang w:val="en"/>
              </w:rPr>
              <w:t>/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r w:rsidRPr="00FB4482">
              <w:rPr>
                <w:rFonts w:ascii="Arial" w:hAnsi="Arial"/>
                <w:sz w:val="24"/>
                <w:lang w:val="en"/>
              </w:rPr>
              <w:t>/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/>
                <w:color w:val="auto"/>
                <w:sz w:val="22"/>
                <w:szCs w:val="22"/>
                <w:lang w:val="en"/>
              </w:rPr>
              <w:t xml:space="preserve">        </w:t>
            </w:r>
          </w:p>
        </w:tc>
        <w:tc>
          <w:tcPr>
            <w:tcW w:w="3279" w:type="dxa"/>
            <w:shd w:val="clear" w:color="auto" w:fill="FFFFFF"/>
            <w:vAlign w:val="bottom"/>
          </w:tcPr>
          <w:p w:rsidR="00867348" w:rsidRPr="00D12987" w:rsidRDefault="00867348" w:rsidP="00867348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>Phone N</w:t>
            </w:r>
            <w:r w:rsidRPr="00FB4482">
              <w:rPr>
                <w:rFonts w:ascii="Arial" w:hAnsi="Arial"/>
                <w:u w:val="single"/>
                <w:vertAlign w:val="superscript"/>
                <w:lang w:val="en"/>
              </w:rPr>
              <w:t>o</w:t>
            </w:r>
            <w:r w:rsidRPr="00FB4482">
              <w:rPr>
                <w:rFonts w:ascii="Arial" w:hAnsi="Arial"/>
                <w:lang w:val="en"/>
              </w:rPr>
              <w:t>:</w:t>
            </w:r>
            <w:r>
              <w:rPr>
                <w:rFonts w:ascii="Arial" w:hAnsi="Arial"/>
                <w:lang w:val="en"/>
              </w:rPr>
              <w:t xml:space="preserve"> </w:t>
            </w:r>
            <w:r w:rsidRPr="00FB4482">
              <w:rPr>
                <w:rFonts w:ascii="Arial" w:hAnsi="Arial"/>
                <w:lang w:val="en"/>
              </w:rPr>
              <w:t xml:space="preserve">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80" w:type="dxa"/>
            <w:shd w:val="clear" w:color="auto" w:fill="FFFFFF"/>
            <w:vAlign w:val="bottom"/>
          </w:tcPr>
          <w:p w:rsidR="00867348" w:rsidRPr="00D12987" w:rsidRDefault="00867348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>Fax N</w:t>
            </w:r>
            <w:r w:rsidRPr="00FB4482">
              <w:rPr>
                <w:rFonts w:ascii="Arial" w:hAnsi="Arial"/>
                <w:u w:val="single"/>
                <w:vertAlign w:val="superscript"/>
                <w:lang w:val="en"/>
              </w:rPr>
              <w:t>o</w:t>
            </w:r>
            <w:r w:rsidRPr="00FB4482">
              <w:rPr>
                <w:rFonts w:ascii="Arial" w:hAnsi="Arial"/>
                <w:sz w:val="24"/>
                <w:lang w:val="en"/>
              </w:rPr>
              <w:t xml:space="preserve">: 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</w:tbl>
    <w:p w:rsidR="000C3239" w:rsidRDefault="000C3239" w:rsidP="002D6E9F">
      <w:pPr>
        <w:pStyle w:val="ListParagraph"/>
        <w:widowControl w:val="0"/>
        <w:spacing w:line="276" w:lineRule="auto"/>
        <w:rPr>
          <w:rFonts w:ascii="Goudy Old Style" w:hAnsi="Goudy Old Style"/>
          <w:sz w:val="10"/>
          <w:szCs w:val="10"/>
        </w:rPr>
      </w:pPr>
    </w:p>
    <w:tbl>
      <w:tblPr>
        <w:tblW w:w="5035" w:type="pct"/>
        <w:jc w:val="center"/>
        <w:tblInd w:w="-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"/>
        <w:gridCol w:w="2662"/>
        <w:gridCol w:w="769"/>
        <w:gridCol w:w="1358"/>
        <w:gridCol w:w="1190"/>
        <w:gridCol w:w="3198"/>
      </w:tblGrid>
      <w:tr w:rsidR="000C3239" w:rsidRPr="00D12987" w:rsidTr="0085670A">
        <w:trPr>
          <w:jc w:val="center"/>
        </w:trPr>
        <w:tc>
          <w:tcPr>
            <w:tcW w:w="5000" w:type="pct"/>
            <w:gridSpan w:val="6"/>
            <w:tcBorders>
              <w:bottom w:val="nil"/>
            </w:tcBorders>
            <w:shd w:val="clear" w:color="auto" w:fill="FFFFFF"/>
            <w:vAlign w:val="bottom"/>
          </w:tcPr>
          <w:p w:rsidR="000C3239" w:rsidRPr="00D12987" w:rsidRDefault="000C3239" w:rsidP="000C3239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="00943124" w:rsidRPr="00943124">
              <w:rPr>
                <w:rFonts w:ascii="Arial" w:hAnsi="Arial"/>
                <w:b/>
                <w:smallCaps/>
                <w:color w:val="007A91"/>
                <w:sz w:val="28"/>
                <w:u w:val="single"/>
                <w:lang w:val="en"/>
              </w:rPr>
              <w:t>Please List Any Other Services The Young Person Is Engaged With</w:t>
            </w:r>
            <w:r w:rsidR="00943124" w:rsidRPr="00943124">
              <w:rPr>
                <w:rFonts w:ascii="Arial" w:hAnsi="Arial"/>
                <w:b/>
                <w:smallCaps/>
                <w:color w:val="007A91"/>
                <w:sz w:val="28"/>
                <w:lang w:val="en"/>
              </w:rPr>
              <w:t>:</w:t>
            </w:r>
          </w:p>
        </w:tc>
      </w:tr>
      <w:tr w:rsidR="00435B8F" w:rsidRPr="0042142D" w:rsidTr="0085670A">
        <w:trPr>
          <w:trHeight w:hRule="exact" w:val="340"/>
          <w:jc w:val="center"/>
        </w:trPr>
        <w:tc>
          <w:tcPr>
            <w:tcW w:w="332" w:type="pct"/>
            <w:tcBorders>
              <w:top w:val="nil"/>
              <w:bottom w:val="dotted" w:sz="4" w:space="0" w:color="595959" w:themeColor="text1" w:themeTint="A6"/>
            </w:tcBorders>
            <w:shd w:val="clear" w:color="auto" w:fill="FFFFFF"/>
            <w:vAlign w:val="bottom"/>
          </w:tcPr>
          <w:p w:rsidR="00900ED0" w:rsidRPr="0042142D" w:rsidRDefault="00900ED0" w:rsidP="0042142D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>
              <w:rPr>
                <w:rFonts w:ascii="Arial" w:hAnsi="Arial"/>
                <w:color w:val="auto"/>
                <w:lang w:val="en"/>
              </w:rPr>
              <w:t>Name</w:t>
            </w:r>
            <w:r w:rsidRPr="0042142D">
              <w:rPr>
                <w:rFonts w:ascii="Arial" w:hAnsi="Arial"/>
                <w:color w:val="auto"/>
                <w:lang w:val="en"/>
              </w:rPr>
              <w:t xml:space="preserve">:  </w:t>
            </w:r>
          </w:p>
        </w:tc>
        <w:tc>
          <w:tcPr>
            <w:tcW w:w="1354" w:type="pct"/>
            <w:tcBorders>
              <w:top w:val="nil"/>
              <w:bottom w:val="dotted" w:sz="4" w:space="0" w:color="595959" w:themeColor="text1" w:themeTint="A6"/>
            </w:tcBorders>
            <w:shd w:val="clear" w:color="auto" w:fill="FFFFFF"/>
          </w:tcPr>
          <w:p w:rsidR="00900ED0" w:rsidRPr="0042142D" w:rsidRDefault="00900ED0" w:rsidP="0042142D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42142D">
              <w:rPr>
                <w:rFonts w:ascii="Arial" w:hAnsi="Arial"/>
                <w:color w:val="auto"/>
                <w:lang w:val="e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2142D">
              <w:rPr>
                <w:rFonts w:ascii="Arial" w:hAnsi="Arial"/>
                <w:color w:val="auto"/>
                <w:lang w:val="en"/>
              </w:rPr>
              <w:instrText xml:space="preserve"> FORMTEXT </w:instrText>
            </w:r>
            <w:r w:rsidRPr="0042142D">
              <w:rPr>
                <w:rFonts w:ascii="Arial" w:hAnsi="Arial"/>
                <w:color w:val="auto"/>
                <w:lang w:val="en"/>
              </w:rPr>
            </w:r>
            <w:r w:rsidRPr="0042142D">
              <w:rPr>
                <w:rFonts w:ascii="Arial" w:hAnsi="Arial"/>
                <w:color w:val="auto"/>
                <w:lang w:val="en"/>
              </w:rPr>
              <w:fldChar w:fldCharType="separate"/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fldChar w:fldCharType="end"/>
            </w:r>
          </w:p>
        </w:tc>
        <w:tc>
          <w:tcPr>
            <w:tcW w:w="391" w:type="pct"/>
            <w:tcBorders>
              <w:top w:val="nil"/>
              <w:bottom w:val="dotted" w:sz="4" w:space="0" w:color="595959" w:themeColor="text1" w:themeTint="A6"/>
            </w:tcBorders>
            <w:shd w:val="clear" w:color="auto" w:fill="FFFFFF"/>
          </w:tcPr>
          <w:p w:rsidR="00900ED0" w:rsidRPr="0042142D" w:rsidRDefault="00900ED0" w:rsidP="0042142D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42142D">
              <w:rPr>
                <w:rFonts w:ascii="Arial" w:hAnsi="Arial"/>
                <w:color w:val="auto"/>
                <w:lang w:val="en"/>
              </w:rPr>
              <w:t>Position:</w:t>
            </w:r>
          </w:p>
        </w:tc>
        <w:tc>
          <w:tcPr>
            <w:tcW w:w="691" w:type="pct"/>
            <w:tcBorders>
              <w:top w:val="nil"/>
              <w:bottom w:val="dotted" w:sz="4" w:space="0" w:color="595959" w:themeColor="text1" w:themeTint="A6"/>
            </w:tcBorders>
            <w:shd w:val="clear" w:color="auto" w:fill="FFFFFF"/>
          </w:tcPr>
          <w:p w:rsidR="00900ED0" w:rsidRPr="0042142D" w:rsidRDefault="00900ED0" w:rsidP="0042142D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42142D">
              <w:rPr>
                <w:rFonts w:ascii="Arial" w:hAnsi="Arial"/>
                <w:color w:val="auto"/>
                <w:lang w:val="e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42D">
              <w:rPr>
                <w:rFonts w:ascii="Arial" w:hAnsi="Arial"/>
                <w:color w:val="auto"/>
                <w:lang w:val="en"/>
              </w:rPr>
              <w:instrText xml:space="preserve"> FORMTEXT </w:instrText>
            </w:r>
            <w:r w:rsidRPr="0042142D">
              <w:rPr>
                <w:rFonts w:ascii="Arial" w:hAnsi="Arial"/>
                <w:color w:val="auto"/>
                <w:lang w:val="en"/>
              </w:rPr>
            </w:r>
            <w:r w:rsidRPr="0042142D">
              <w:rPr>
                <w:rFonts w:ascii="Arial" w:hAnsi="Arial"/>
                <w:color w:val="auto"/>
                <w:lang w:val="en"/>
              </w:rPr>
              <w:fldChar w:fldCharType="separate"/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fldChar w:fldCharType="end"/>
            </w:r>
            <w:r w:rsidRPr="0042142D">
              <w:rPr>
                <w:rFonts w:ascii="Arial" w:hAnsi="Arial"/>
                <w:color w:val="auto"/>
                <w:lang w:val="en"/>
              </w:rPr>
              <w:t xml:space="preserve">  </w:t>
            </w:r>
          </w:p>
        </w:tc>
        <w:tc>
          <w:tcPr>
            <w:tcW w:w="605" w:type="pct"/>
            <w:tcBorders>
              <w:top w:val="nil"/>
              <w:bottom w:val="dotted" w:sz="4" w:space="0" w:color="595959" w:themeColor="text1" w:themeTint="A6"/>
            </w:tcBorders>
            <w:shd w:val="clear" w:color="auto" w:fill="FFFFFF"/>
          </w:tcPr>
          <w:p w:rsidR="00900ED0" w:rsidRPr="0042142D" w:rsidRDefault="00900ED0" w:rsidP="0042142D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42142D">
              <w:rPr>
                <w:rFonts w:ascii="Arial" w:hAnsi="Arial"/>
                <w:color w:val="auto"/>
                <w:lang w:val="en"/>
              </w:rPr>
              <w:t xml:space="preserve">Organisation:  </w:t>
            </w:r>
          </w:p>
        </w:tc>
        <w:tc>
          <w:tcPr>
            <w:tcW w:w="1628" w:type="pct"/>
            <w:tcBorders>
              <w:top w:val="nil"/>
              <w:bottom w:val="dotted" w:sz="4" w:space="0" w:color="595959" w:themeColor="text1" w:themeTint="A6"/>
            </w:tcBorders>
            <w:shd w:val="clear" w:color="auto" w:fill="FFFFFF"/>
          </w:tcPr>
          <w:p w:rsidR="00900ED0" w:rsidRPr="0042142D" w:rsidRDefault="00900ED0" w:rsidP="0042142D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42142D">
              <w:rPr>
                <w:rFonts w:ascii="Arial" w:hAnsi="Arial"/>
                <w:color w:val="auto"/>
                <w:lang w:val="e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42D">
              <w:rPr>
                <w:rFonts w:ascii="Arial" w:hAnsi="Arial"/>
                <w:color w:val="auto"/>
                <w:lang w:val="en"/>
              </w:rPr>
              <w:instrText xml:space="preserve"> FORMTEXT </w:instrText>
            </w:r>
            <w:r w:rsidRPr="0042142D">
              <w:rPr>
                <w:rFonts w:ascii="Arial" w:hAnsi="Arial"/>
                <w:color w:val="auto"/>
                <w:lang w:val="en"/>
              </w:rPr>
            </w:r>
            <w:r w:rsidRPr="0042142D">
              <w:rPr>
                <w:rFonts w:ascii="Arial" w:hAnsi="Arial"/>
                <w:color w:val="auto"/>
                <w:lang w:val="en"/>
              </w:rPr>
              <w:fldChar w:fldCharType="separate"/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fldChar w:fldCharType="end"/>
            </w:r>
          </w:p>
        </w:tc>
      </w:tr>
      <w:tr w:rsidR="00435B8F" w:rsidRPr="00D12987" w:rsidTr="0085670A">
        <w:trPr>
          <w:trHeight w:hRule="exact" w:val="340"/>
          <w:jc w:val="center"/>
        </w:trPr>
        <w:tc>
          <w:tcPr>
            <w:tcW w:w="332" w:type="pct"/>
            <w:tcBorders>
              <w:top w:val="dotted" w:sz="4" w:space="0" w:color="595959" w:themeColor="text1" w:themeTint="A6"/>
              <w:bottom w:val="dotted" w:sz="4" w:space="0" w:color="595959" w:themeColor="text1" w:themeTint="A6"/>
            </w:tcBorders>
            <w:shd w:val="clear" w:color="auto" w:fill="FFFFFF"/>
            <w:vAlign w:val="bottom"/>
          </w:tcPr>
          <w:p w:rsidR="00900ED0" w:rsidRDefault="00900ED0" w:rsidP="009A7B0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  <w:noProof/>
                <w:color w:val="auto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>
              <w:rPr>
                <w:rFonts w:ascii="Arial" w:hAnsi="Arial"/>
                <w:lang w:val="en"/>
              </w:rPr>
              <w:t>Name</w:t>
            </w:r>
            <w:r w:rsidRPr="00FB4482">
              <w:rPr>
                <w:rFonts w:ascii="Arial" w:hAnsi="Arial"/>
                <w:lang w:val="en"/>
              </w:rPr>
              <w:t>:</w:t>
            </w:r>
            <w:r>
              <w:rPr>
                <w:rFonts w:ascii="Arial" w:hAnsi="Arial"/>
                <w:lang w:val="en"/>
              </w:rPr>
              <w:t xml:space="preserve">  </w:t>
            </w:r>
          </w:p>
        </w:tc>
        <w:tc>
          <w:tcPr>
            <w:tcW w:w="1354" w:type="pct"/>
            <w:tcBorders>
              <w:top w:val="dotted" w:sz="4" w:space="0" w:color="595959" w:themeColor="text1" w:themeTint="A6"/>
              <w:bottom w:val="dotted" w:sz="4" w:space="0" w:color="595959" w:themeColor="text1" w:themeTint="A6"/>
            </w:tcBorders>
            <w:shd w:val="clear" w:color="auto" w:fill="FFFFFF"/>
          </w:tcPr>
          <w:p w:rsidR="00900ED0" w:rsidRDefault="00900ED0" w:rsidP="009A7B0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  <w:noProof/>
                <w:color w:val="auto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391" w:type="pct"/>
            <w:tcBorders>
              <w:top w:val="dotted" w:sz="4" w:space="0" w:color="595959" w:themeColor="text1" w:themeTint="A6"/>
              <w:bottom w:val="dotted" w:sz="4" w:space="0" w:color="595959" w:themeColor="text1" w:themeTint="A6"/>
            </w:tcBorders>
            <w:shd w:val="clear" w:color="auto" w:fill="FFFFFF"/>
          </w:tcPr>
          <w:p w:rsidR="00900ED0" w:rsidRDefault="00900ED0" w:rsidP="00900ED0">
            <w:pPr>
              <w:tabs>
                <w:tab w:val="left" w:pos="57"/>
                <w:tab w:val="left" w:pos="417"/>
              </w:tabs>
              <w:spacing w:before="20" w:after="20"/>
              <w:jc w:val="right"/>
              <w:rPr>
                <w:rFonts w:ascii="Arial" w:hAnsi="Arial" w:cs="Arial"/>
                <w:noProof/>
                <w:color w:val="auto"/>
              </w:rPr>
            </w:pPr>
            <w:r>
              <w:rPr>
                <w:rFonts w:ascii="Arial" w:hAnsi="Arial"/>
                <w:lang w:val="en"/>
              </w:rPr>
              <w:t>Position:</w:t>
            </w:r>
          </w:p>
        </w:tc>
        <w:tc>
          <w:tcPr>
            <w:tcW w:w="691" w:type="pct"/>
            <w:tcBorders>
              <w:top w:val="dotted" w:sz="4" w:space="0" w:color="595959" w:themeColor="text1" w:themeTint="A6"/>
              <w:bottom w:val="dotted" w:sz="4" w:space="0" w:color="595959" w:themeColor="text1" w:themeTint="A6"/>
            </w:tcBorders>
            <w:shd w:val="clear" w:color="auto" w:fill="FFFFFF"/>
          </w:tcPr>
          <w:p w:rsidR="00900ED0" w:rsidRDefault="00900ED0" w:rsidP="009A7B0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  <w:noProof/>
                <w:color w:val="auto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605" w:type="pct"/>
            <w:tcBorders>
              <w:top w:val="dotted" w:sz="4" w:space="0" w:color="595959" w:themeColor="text1" w:themeTint="A6"/>
              <w:bottom w:val="dotted" w:sz="4" w:space="0" w:color="595959" w:themeColor="text1" w:themeTint="A6"/>
            </w:tcBorders>
            <w:shd w:val="clear" w:color="auto" w:fill="FFFFFF"/>
          </w:tcPr>
          <w:p w:rsidR="00900ED0" w:rsidRDefault="00900ED0" w:rsidP="00900ED0">
            <w:pPr>
              <w:tabs>
                <w:tab w:val="left" w:pos="57"/>
                <w:tab w:val="left" w:pos="417"/>
              </w:tabs>
              <w:spacing w:before="20" w:after="20"/>
              <w:jc w:val="right"/>
              <w:rPr>
                <w:rFonts w:ascii="Arial" w:hAnsi="Arial" w:cs="Arial"/>
                <w:noProof/>
                <w:color w:val="auto"/>
              </w:rPr>
            </w:pPr>
            <w:r>
              <w:rPr>
                <w:rFonts w:ascii="Arial" w:hAnsi="Arial"/>
                <w:lang w:val="en"/>
              </w:rPr>
              <w:t>Organisation</w:t>
            </w:r>
            <w:r w:rsidRPr="00FB4482">
              <w:rPr>
                <w:rFonts w:ascii="Arial" w:hAnsi="Arial"/>
                <w:lang w:val="en"/>
              </w:rPr>
              <w:t>:</w:t>
            </w:r>
            <w:r>
              <w:rPr>
                <w:rFonts w:ascii="Arial" w:hAnsi="Arial"/>
                <w:lang w:val="en"/>
              </w:rPr>
              <w:t xml:space="preserve">  </w:t>
            </w:r>
          </w:p>
        </w:tc>
        <w:tc>
          <w:tcPr>
            <w:tcW w:w="1628" w:type="pct"/>
            <w:tcBorders>
              <w:top w:val="dotted" w:sz="4" w:space="0" w:color="595959" w:themeColor="text1" w:themeTint="A6"/>
              <w:bottom w:val="dotted" w:sz="4" w:space="0" w:color="595959" w:themeColor="text1" w:themeTint="A6"/>
            </w:tcBorders>
            <w:shd w:val="clear" w:color="auto" w:fill="FFFFFF"/>
          </w:tcPr>
          <w:p w:rsidR="00900ED0" w:rsidRDefault="00900ED0" w:rsidP="009A7B0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  <w:noProof/>
                <w:color w:val="auto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435B8F" w:rsidRPr="00D12987" w:rsidTr="0085670A">
        <w:trPr>
          <w:trHeight w:hRule="exact" w:val="340"/>
          <w:jc w:val="center"/>
        </w:trPr>
        <w:tc>
          <w:tcPr>
            <w:tcW w:w="332" w:type="pct"/>
            <w:tcBorders>
              <w:top w:val="dotted" w:sz="4" w:space="0" w:color="595959" w:themeColor="text1" w:themeTint="A6"/>
            </w:tcBorders>
            <w:shd w:val="clear" w:color="auto" w:fill="FFFFFF"/>
            <w:vAlign w:val="bottom"/>
          </w:tcPr>
          <w:p w:rsidR="00900ED0" w:rsidRDefault="00900ED0" w:rsidP="009A7B0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>
              <w:rPr>
                <w:rFonts w:ascii="Arial" w:hAnsi="Arial"/>
                <w:lang w:val="en"/>
              </w:rPr>
              <w:t>Name</w:t>
            </w:r>
            <w:r w:rsidRPr="00FB4482">
              <w:rPr>
                <w:rFonts w:ascii="Arial" w:hAnsi="Arial"/>
                <w:lang w:val="en"/>
              </w:rPr>
              <w:t>:</w:t>
            </w:r>
            <w:r>
              <w:rPr>
                <w:rFonts w:ascii="Arial" w:hAnsi="Arial"/>
                <w:lang w:val="en"/>
              </w:rPr>
              <w:t xml:space="preserve">  </w:t>
            </w:r>
          </w:p>
        </w:tc>
        <w:tc>
          <w:tcPr>
            <w:tcW w:w="1354" w:type="pct"/>
            <w:tcBorders>
              <w:top w:val="dotted" w:sz="4" w:space="0" w:color="595959" w:themeColor="text1" w:themeTint="A6"/>
            </w:tcBorders>
            <w:shd w:val="clear" w:color="auto" w:fill="FFFFFF"/>
          </w:tcPr>
          <w:p w:rsidR="00900ED0" w:rsidRPr="00963807" w:rsidRDefault="00900ED0" w:rsidP="009A7B0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391" w:type="pct"/>
            <w:tcBorders>
              <w:top w:val="dotted" w:sz="4" w:space="0" w:color="595959" w:themeColor="text1" w:themeTint="A6"/>
            </w:tcBorders>
            <w:shd w:val="clear" w:color="auto" w:fill="FFFFFF"/>
          </w:tcPr>
          <w:p w:rsidR="00900ED0" w:rsidRDefault="00900ED0" w:rsidP="00900ED0">
            <w:pPr>
              <w:tabs>
                <w:tab w:val="left" w:pos="57"/>
                <w:tab w:val="left" w:pos="417"/>
              </w:tabs>
              <w:spacing w:before="20" w:after="20"/>
              <w:jc w:val="right"/>
              <w:rPr>
                <w:rFonts w:ascii="Arial" w:hAnsi="Arial"/>
                <w:lang w:val="en"/>
              </w:rPr>
            </w:pPr>
            <w:r>
              <w:rPr>
                <w:rFonts w:ascii="Arial" w:hAnsi="Arial"/>
                <w:lang w:val="en"/>
              </w:rPr>
              <w:t>Position:</w:t>
            </w:r>
          </w:p>
        </w:tc>
        <w:tc>
          <w:tcPr>
            <w:tcW w:w="691" w:type="pct"/>
            <w:tcBorders>
              <w:top w:val="dotted" w:sz="4" w:space="0" w:color="595959" w:themeColor="text1" w:themeTint="A6"/>
            </w:tcBorders>
            <w:shd w:val="clear" w:color="auto" w:fill="FFFFFF"/>
          </w:tcPr>
          <w:p w:rsidR="00900ED0" w:rsidRPr="00963807" w:rsidRDefault="00900ED0" w:rsidP="009A7B0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605" w:type="pct"/>
            <w:tcBorders>
              <w:top w:val="dotted" w:sz="4" w:space="0" w:color="595959" w:themeColor="text1" w:themeTint="A6"/>
            </w:tcBorders>
            <w:shd w:val="clear" w:color="auto" w:fill="FFFFFF"/>
          </w:tcPr>
          <w:p w:rsidR="00900ED0" w:rsidRDefault="00900ED0" w:rsidP="00900ED0">
            <w:pPr>
              <w:tabs>
                <w:tab w:val="left" w:pos="57"/>
                <w:tab w:val="left" w:pos="417"/>
              </w:tabs>
              <w:spacing w:before="20" w:after="20"/>
              <w:jc w:val="right"/>
              <w:rPr>
                <w:rFonts w:ascii="Arial" w:hAnsi="Arial"/>
                <w:lang w:val="en"/>
              </w:rPr>
            </w:pPr>
            <w:r>
              <w:rPr>
                <w:rFonts w:ascii="Arial" w:hAnsi="Arial"/>
                <w:lang w:val="en"/>
              </w:rPr>
              <w:t>Organisation</w:t>
            </w:r>
            <w:r w:rsidRPr="00FB4482">
              <w:rPr>
                <w:rFonts w:ascii="Arial" w:hAnsi="Arial"/>
                <w:lang w:val="en"/>
              </w:rPr>
              <w:t>:</w:t>
            </w:r>
            <w:r>
              <w:rPr>
                <w:rFonts w:ascii="Arial" w:hAnsi="Arial"/>
                <w:lang w:val="en"/>
              </w:rPr>
              <w:t xml:space="preserve">  </w:t>
            </w:r>
          </w:p>
        </w:tc>
        <w:tc>
          <w:tcPr>
            <w:tcW w:w="1628" w:type="pct"/>
            <w:tcBorders>
              <w:top w:val="dotted" w:sz="4" w:space="0" w:color="595959" w:themeColor="text1" w:themeTint="A6"/>
            </w:tcBorders>
            <w:shd w:val="clear" w:color="auto" w:fill="FFFFFF"/>
          </w:tcPr>
          <w:p w:rsidR="00900ED0" w:rsidRPr="00963807" w:rsidRDefault="00900ED0" w:rsidP="009A7B0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</w:tbl>
    <w:p w:rsidR="00FA61C3" w:rsidRPr="000C3239" w:rsidRDefault="00FA61C3" w:rsidP="000C3239">
      <w:pPr>
        <w:widowControl w:val="0"/>
        <w:spacing w:line="276" w:lineRule="auto"/>
        <w:rPr>
          <w:rFonts w:ascii="Goudy Old Style" w:hAnsi="Goudy Old Style"/>
          <w:sz w:val="10"/>
          <w:szCs w:val="10"/>
        </w:rPr>
      </w:pPr>
    </w:p>
    <w:tbl>
      <w:tblPr>
        <w:tblW w:w="9838" w:type="dxa"/>
        <w:tblInd w:w="-52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38"/>
      </w:tblGrid>
      <w:tr w:rsidR="00B94416" w:rsidRPr="00D12987" w:rsidTr="007501F5">
        <w:tc>
          <w:tcPr>
            <w:tcW w:w="9838" w:type="dxa"/>
            <w:shd w:val="clear" w:color="auto" w:fill="FFFFFF"/>
            <w:vAlign w:val="bottom"/>
          </w:tcPr>
          <w:p w:rsidR="00B94416" w:rsidRPr="00B94416" w:rsidRDefault="007501F5" w:rsidP="0085670A">
            <w:pPr>
              <w:widowControl w:val="0"/>
              <w:spacing w:line="276" w:lineRule="auto"/>
              <w:ind w:left="57"/>
              <w:rPr>
                <w:rFonts w:ascii="Arial" w:hAnsi="Arial"/>
                <w:color w:val="auto"/>
                <w:sz w:val="24"/>
                <w:lang w:val="en"/>
              </w:rPr>
            </w:pPr>
            <w:r w:rsidRPr="007501F5">
              <w:rPr>
                <w:rFonts w:ascii="Arial" w:hAnsi="Arial"/>
                <w:b/>
                <w:sz w:val="4"/>
                <w:szCs w:val="4"/>
                <w:lang w:val="en"/>
              </w:rPr>
              <w:br/>
            </w:r>
            <w:r w:rsidR="00B94416" w:rsidRPr="00943124">
              <w:rPr>
                <w:rFonts w:ascii="Arial" w:hAnsi="Arial"/>
                <w:b/>
                <w:color w:val="007A91"/>
                <w:lang w:val="en"/>
              </w:rPr>
              <w:t>Please send all referrals to</w:t>
            </w:r>
            <w:r w:rsidR="00B94416" w:rsidRPr="00943124">
              <w:rPr>
                <w:rFonts w:ascii="Arial" w:hAnsi="Arial"/>
                <w:color w:val="007A91"/>
                <w:lang w:val="en"/>
              </w:rPr>
              <w:t xml:space="preserve"> the Clinic Manager at CCI, 223 James Street, Northbridge WA 6003, </w:t>
            </w:r>
            <w:r w:rsidR="00B94416" w:rsidRPr="00943124">
              <w:rPr>
                <w:rFonts w:ascii="Arial" w:hAnsi="Arial"/>
                <w:b/>
                <w:color w:val="007A91"/>
                <w:lang w:val="en"/>
              </w:rPr>
              <w:t>or fax to</w:t>
            </w:r>
            <w:r w:rsidR="00B94416" w:rsidRPr="00943124">
              <w:rPr>
                <w:rFonts w:ascii="Arial" w:hAnsi="Arial"/>
                <w:color w:val="007A91"/>
                <w:lang w:val="en"/>
              </w:rPr>
              <w:t xml:space="preserve"> (08) 9328 5911</w:t>
            </w:r>
            <w:r w:rsidRPr="00943124">
              <w:rPr>
                <w:rFonts w:ascii="Arial" w:hAnsi="Arial"/>
                <w:color w:val="007A91"/>
                <w:lang w:val="en"/>
              </w:rPr>
              <w:t>,</w:t>
            </w:r>
            <w:r w:rsidR="00B94416" w:rsidRPr="00943124">
              <w:rPr>
                <w:rFonts w:ascii="Arial" w:hAnsi="Arial"/>
                <w:color w:val="007A91"/>
                <w:lang w:val="en"/>
              </w:rPr>
              <w:t xml:space="preserve"> or scan and email to </w:t>
            </w:r>
            <w:hyperlink r:id="rId14" w:history="1">
              <w:r w:rsidR="00B94416" w:rsidRPr="00943124">
                <w:rPr>
                  <w:rStyle w:val="Hyperlink"/>
                  <w:color w:val="007A91"/>
                  <w:sz w:val="20"/>
                  <w:lang w:val="en"/>
                </w:rPr>
                <w:t>info.cci@health.wa.gov.au</w:t>
              </w:r>
            </w:hyperlink>
            <w:r w:rsidR="00D12934" w:rsidRPr="00943124">
              <w:rPr>
                <w:rFonts w:ascii="Arial" w:hAnsi="Arial"/>
                <w:color w:val="007A91"/>
                <w:lang w:val="en"/>
              </w:rPr>
              <w:t xml:space="preserve">.  </w:t>
            </w:r>
            <w:r w:rsidR="00B94416" w:rsidRPr="00943124">
              <w:rPr>
                <w:rFonts w:ascii="Arial" w:hAnsi="Arial"/>
                <w:color w:val="007A91"/>
                <w:lang w:val="en"/>
              </w:rPr>
              <w:t>Please call on (08) 9227 4399 if you have any enquiries or if you wish to discuss your patient’s needs.</w:t>
            </w:r>
          </w:p>
        </w:tc>
      </w:tr>
    </w:tbl>
    <w:p w:rsidR="0046091D" w:rsidRPr="0046091D" w:rsidRDefault="0046091D" w:rsidP="0046091D">
      <w:pPr>
        <w:pStyle w:val="ListParagraph"/>
        <w:widowControl w:val="0"/>
        <w:spacing w:line="276" w:lineRule="auto"/>
        <w:ind w:left="360"/>
        <w:rPr>
          <w:rFonts w:ascii="Goudy Old Style" w:hAnsi="Goudy Old Style"/>
          <w:sz w:val="10"/>
          <w:szCs w:val="10"/>
        </w:rPr>
      </w:pPr>
    </w:p>
    <w:p w:rsidR="0046091D" w:rsidRPr="008D30E2" w:rsidRDefault="0046091D" w:rsidP="0046091D">
      <w:pPr>
        <w:contextualSpacing/>
        <w:rPr>
          <w:rFonts w:ascii="Arial" w:hAnsi="Arial" w:cs="Arial"/>
          <w:i/>
          <w:sz w:val="22"/>
          <w:szCs w:val="22"/>
          <w:u w:val="single"/>
        </w:rPr>
      </w:pPr>
      <w:r w:rsidRPr="008D30E2">
        <w:rPr>
          <w:rFonts w:ascii="Arial" w:hAnsi="Arial" w:cs="Arial"/>
          <w:i/>
          <w:sz w:val="22"/>
          <w:szCs w:val="22"/>
          <w:u w:val="single"/>
        </w:rPr>
        <w:t>Please consider the following</w:t>
      </w:r>
      <w:r w:rsidRPr="00335EBC">
        <w:rPr>
          <w:rFonts w:ascii="Arial" w:hAnsi="Arial" w:cs="Arial"/>
          <w:i/>
          <w:sz w:val="22"/>
          <w:szCs w:val="22"/>
        </w:rPr>
        <w:t>:</w:t>
      </w:r>
    </w:p>
    <w:p w:rsidR="0046091D" w:rsidRPr="00943124" w:rsidRDefault="0046091D" w:rsidP="00144B77">
      <w:pPr>
        <w:pStyle w:val="Heading1"/>
        <w:spacing w:before="40" w:after="0"/>
        <w:rPr>
          <w:rFonts w:ascii="Arial" w:hAnsi="Arial" w:cs="Arial"/>
          <w:b w:val="0"/>
          <w:smallCaps/>
          <w:color w:val="007A91"/>
          <w:sz w:val="24"/>
          <w:szCs w:val="24"/>
        </w:rPr>
      </w:pPr>
      <w:r w:rsidRPr="00943124">
        <w:rPr>
          <w:rFonts w:ascii="Arial" w:hAnsi="Arial"/>
          <w:smallCaps/>
          <w:color w:val="007A91"/>
          <w:sz w:val="24"/>
          <w:szCs w:val="24"/>
          <w:lang w:val="en"/>
        </w:rPr>
        <w:t>Inclusion Criteria</w:t>
      </w:r>
      <w:r w:rsidRPr="00943124">
        <w:rPr>
          <w:rFonts w:ascii="Arial" w:hAnsi="Arial" w:cs="Arial"/>
          <w:b w:val="0"/>
          <w:smallCaps/>
          <w:color w:val="007A91"/>
          <w:sz w:val="24"/>
          <w:szCs w:val="24"/>
        </w:rPr>
        <w:t xml:space="preserve">: </w:t>
      </w:r>
    </w:p>
    <w:p w:rsidR="0046091D" w:rsidRPr="00FA61C3" w:rsidRDefault="0046091D" w:rsidP="0046091D">
      <w:pPr>
        <w:numPr>
          <w:ilvl w:val="0"/>
          <w:numId w:val="2"/>
        </w:numPr>
        <w:spacing w:before="40"/>
        <w:ind w:left="357" w:hanging="357"/>
      </w:pPr>
      <w:r w:rsidRPr="00FA61C3">
        <w:rPr>
          <w:rFonts w:ascii="Arial" w:hAnsi="Arial" w:cs="Arial"/>
          <w:color w:val="auto"/>
        </w:rPr>
        <w:t xml:space="preserve">CCI is a </w:t>
      </w:r>
      <w:r w:rsidR="00443541" w:rsidRPr="00FA61C3">
        <w:rPr>
          <w:rFonts w:ascii="Arial" w:hAnsi="Arial" w:cs="Arial"/>
          <w:color w:val="auto"/>
          <w:u w:val="single"/>
        </w:rPr>
        <w:t>state-wide</w:t>
      </w:r>
      <w:r w:rsidRPr="00FA61C3">
        <w:rPr>
          <w:rFonts w:ascii="Arial" w:hAnsi="Arial" w:cs="Arial"/>
          <w:color w:val="auto"/>
        </w:rPr>
        <w:t xml:space="preserve"> service and can accept referrals from all regions</w:t>
      </w:r>
      <w:r w:rsidR="00B94416">
        <w:rPr>
          <w:rFonts w:ascii="Arial" w:hAnsi="Arial" w:cs="Arial"/>
          <w:color w:val="auto"/>
        </w:rPr>
        <w:t xml:space="preserve"> within Western Australia </w:t>
      </w:r>
    </w:p>
    <w:p w:rsidR="0046091D" w:rsidRDefault="0046091D" w:rsidP="0046091D">
      <w:pPr>
        <w:numPr>
          <w:ilvl w:val="0"/>
          <w:numId w:val="2"/>
        </w:numPr>
        <w:spacing w:before="40"/>
        <w:ind w:left="357" w:hanging="357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Patient must </w:t>
      </w:r>
      <w:r w:rsidR="001C7772">
        <w:rPr>
          <w:rFonts w:ascii="Arial" w:hAnsi="Arial" w:cs="Arial"/>
          <w:color w:val="auto"/>
        </w:rPr>
        <w:t xml:space="preserve">be </w:t>
      </w:r>
      <w:r>
        <w:rPr>
          <w:rFonts w:ascii="Arial" w:hAnsi="Arial" w:cs="Arial"/>
          <w:color w:val="auto"/>
        </w:rPr>
        <w:t xml:space="preserve">over </w:t>
      </w:r>
      <w:r w:rsidRPr="00911BC9">
        <w:rPr>
          <w:rFonts w:ascii="Arial" w:hAnsi="Arial" w:cs="Arial"/>
          <w:color w:val="auto"/>
          <w:u w:val="single"/>
        </w:rPr>
        <w:t>16</w:t>
      </w:r>
      <w:r>
        <w:rPr>
          <w:rFonts w:ascii="Arial" w:hAnsi="Arial" w:cs="Arial"/>
          <w:color w:val="auto"/>
        </w:rPr>
        <w:t xml:space="preserve"> years of age for</w:t>
      </w:r>
      <w:r w:rsidR="00E91452">
        <w:rPr>
          <w:rFonts w:ascii="Arial" w:hAnsi="Arial" w:cs="Arial"/>
          <w:color w:val="auto"/>
        </w:rPr>
        <w:t xml:space="preserve"> the Eating Disorders Program</w:t>
      </w:r>
    </w:p>
    <w:p w:rsidR="0046091D" w:rsidRPr="00FA61C3" w:rsidRDefault="0046091D" w:rsidP="0046091D">
      <w:pPr>
        <w:numPr>
          <w:ilvl w:val="0"/>
          <w:numId w:val="2"/>
        </w:numPr>
        <w:spacing w:before="40"/>
        <w:ind w:left="357" w:hanging="357"/>
      </w:pPr>
      <w:r w:rsidRPr="00FA61C3">
        <w:rPr>
          <w:rFonts w:ascii="Arial" w:hAnsi="Arial" w:cs="Arial"/>
          <w:color w:val="auto"/>
        </w:rPr>
        <w:t xml:space="preserve">Patients must have a current Medicare card </w:t>
      </w:r>
    </w:p>
    <w:p w:rsidR="0046091D" w:rsidRPr="00A74AA1" w:rsidRDefault="0046091D" w:rsidP="0046091D">
      <w:pPr>
        <w:numPr>
          <w:ilvl w:val="0"/>
          <w:numId w:val="2"/>
        </w:numPr>
        <w:spacing w:before="40"/>
        <w:ind w:left="357" w:hanging="357"/>
      </w:pPr>
      <w:r>
        <w:rPr>
          <w:rFonts w:ascii="Arial" w:hAnsi="Arial" w:cs="Arial"/>
          <w:color w:val="auto"/>
        </w:rPr>
        <w:t>Patients must have a</w:t>
      </w:r>
      <w:r w:rsidRPr="00FA61C3">
        <w:rPr>
          <w:rFonts w:ascii="Arial" w:hAnsi="Arial" w:cs="Arial"/>
          <w:color w:val="auto"/>
        </w:rPr>
        <w:t xml:space="preserve"> clearly defined primary diagnosis in one of the following areas: </w:t>
      </w:r>
    </w:p>
    <w:p w:rsidR="0046091D" w:rsidRPr="00A74AA1" w:rsidRDefault="0046091D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Anorexia Nervosa &amp; Atypical Anorexia Nervosa</w:t>
      </w:r>
    </w:p>
    <w:p w:rsidR="0046091D" w:rsidRPr="00A74AA1" w:rsidRDefault="0046091D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Bulimia Nervosa &amp; Atypical Bulimia Nervosa</w:t>
      </w:r>
    </w:p>
    <w:p w:rsidR="0046091D" w:rsidRPr="00943124" w:rsidRDefault="0046091D" w:rsidP="0046091D">
      <w:pPr>
        <w:pStyle w:val="Heading1"/>
        <w:spacing w:before="120" w:after="0"/>
        <w:rPr>
          <w:rFonts w:ascii="Arial" w:hAnsi="Arial" w:cs="Arial"/>
          <w:color w:val="007A91"/>
          <w:sz w:val="20"/>
          <w:szCs w:val="20"/>
        </w:rPr>
      </w:pPr>
      <w:r w:rsidRPr="00943124">
        <w:rPr>
          <w:rFonts w:ascii="Arial" w:hAnsi="Arial"/>
          <w:smallCaps/>
          <w:color w:val="007A91"/>
          <w:sz w:val="24"/>
          <w:szCs w:val="24"/>
          <w:lang w:val="en"/>
        </w:rPr>
        <w:t>Exclusion Criteria</w:t>
      </w:r>
      <w:r w:rsidRPr="00943124">
        <w:rPr>
          <w:rFonts w:ascii="Arial" w:hAnsi="Arial" w:cs="Arial"/>
          <w:b w:val="0"/>
          <w:smallCaps/>
          <w:color w:val="007A91"/>
          <w:sz w:val="24"/>
          <w:szCs w:val="24"/>
        </w:rPr>
        <w:t xml:space="preserve">: </w:t>
      </w:r>
      <w:r w:rsidRPr="00943124">
        <w:rPr>
          <w:rFonts w:ascii="Arial" w:hAnsi="Arial" w:cs="Arial"/>
          <w:color w:val="007A91"/>
          <w:sz w:val="20"/>
          <w:szCs w:val="20"/>
        </w:rPr>
        <w:t xml:space="preserve">Referral to CCI is not appropriate for patients who: </w:t>
      </w:r>
    </w:p>
    <w:p w:rsidR="0046091D" w:rsidRDefault="002D6E9F" w:rsidP="00943124">
      <w:pPr>
        <w:pStyle w:val="ListParagraph"/>
        <w:widowControl w:val="0"/>
        <w:numPr>
          <w:ilvl w:val="0"/>
          <w:numId w:val="7"/>
        </w:num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have a Body Mass Index &lt; 16</w:t>
      </w:r>
      <w:r w:rsidR="00246611">
        <w:rPr>
          <w:rFonts w:ascii="Arial" w:hAnsi="Arial" w:cs="Arial"/>
          <w:color w:val="auto"/>
        </w:rPr>
        <w:t xml:space="preserve"> (an inpatient admission may be required)</w:t>
      </w:r>
    </w:p>
    <w:p w:rsidR="002D6E9F" w:rsidRDefault="002D6E9F" w:rsidP="00943124">
      <w:pPr>
        <w:pStyle w:val="ListParagraph"/>
        <w:widowControl w:val="0"/>
        <w:numPr>
          <w:ilvl w:val="0"/>
          <w:numId w:val="7"/>
        </w:num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are medically unstable</w:t>
      </w:r>
    </w:p>
    <w:p w:rsidR="0046091D" w:rsidRPr="00A74AA1" w:rsidRDefault="0046091D" w:rsidP="00943124">
      <w:pPr>
        <w:pStyle w:val="ListParagraph"/>
        <w:widowControl w:val="0"/>
        <w:numPr>
          <w:ilvl w:val="0"/>
          <w:numId w:val="7"/>
        </w:numPr>
        <w:spacing w:line="276" w:lineRule="auto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misuse alcohol or other drugs (a referral to Next Step may be more suitable)</w:t>
      </w:r>
    </w:p>
    <w:p w:rsidR="0046091D" w:rsidRPr="00A74AA1" w:rsidRDefault="0046091D" w:rsidP="00943124">
      <w:pPr>
        <w:pStyle w:val="ListParagraph"/>
        <w:widowControl w:val="0"/>
        <w:numPr>
          <w:ilvl w:val="0"/>
          <w:numId w:val="7"/>
        </w:numPr>
        <w:spacing w:line="276" w:lineRule="auto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 xml:space="preserve">have a concurrent diagnosis in the psychotic spectrum </w:t>
      </w:r>
    </w:p>
    <w:p w:rsidR="0046091D" w:rsidRPr="00943124" w:rsidRDefault="0046091D" w:rsidP="00D803E6">
      <w:pPr>
        <w:pStyle w:val="ListParagraph"/>
        <w:widowControl w:val="0"/>
        <w:numPr>
          <w:ilvl w:val="0"/>
          <w:numId w:val="7"/>
        </w:numPr>
        <w:spacing w:line="276" w:lineRule="auto"/>
        <w:rPr>
          <w:rFonts w:ascii="Arial" w:hAnsi="Arial" w:cs="Arial"/>
          <w:color w:val="auto"/>
        </w:rPr>
      </w:pPr>
      <w:r w:rsidRPr="001B2895">
        <w:rPr>
          <w:rFonts w:ascii="Arial" w:hAnsi="Arial" w:cs="Arial"/>
          <w:color w:val="auto"/>
        </w:rPr>
        <w:t>are concurrently receiving treatment as an in-patient in a psychiatric hospital</w:t>
      </w:r>
    </w:p>
    <w:p w:rsidR="004264CA" w:rsidRPr="00943124" w:rsidRDefault="001B2895" w:rsidP="00943124">
      <w:pPr>
        <w:pStyle w:val="ListParagraph"/>
        <w:widowControl w:val="0"/>
        <w:numPr>
          <w:ilvl w:val="0"/>
          <w:numId w:val="7"/>
        </w:numPr>
        <w:spacing w:line="276" w:lineRule="auto"/>
        <w:rPr>
          <w:rFonts w:ascii="Arial" w:hAnsi="Arial" w:cs="Arial"/>
          <w:color w:val="auto"/>
        </w:rPr>
      </w:pPr>
      <w:r w:rsidRPr="001B2895">
        <w:rPr>
          <w:rFonts w:ascii="Arial" w:hAnsi="Arial" w:cs="Arial"/>
          <w:color w:val="auto"/>
        </w:rPr>
        <w:t>current aggression / problems controlling anger</w:t>
      </w:r>
    </w:p>
    <w:p w:rsidR="001B2895" w:rsidRPr="001B2895" w:rsidRDefault="001B2895" w:rsidP="001B2895">
      <w:pPr>
        <w:pStyle w:val="ListParagraph"/>
        <w:spacing w:line="276" w:lineRule="auto"/>
        <w:ind w:left="357"/>
        <w:rPr>
          <w:rFonts w:ascii="Arial" w:hAnsi="Arial" w:cs="Arial"/>
          <w:sz w:val="8"/>
          <w:szCs w:val="8"/>
        </w:rPr>
      </w:pPr>
    </w:p>
    <w:p w:rsidR="001B2895" w:rsidRPr="00943124" w:rsidRDefault="00343EAC" w:rsidP="00144B77">
      <w:pPr>
        <w:spacing w:before="120"/>
        <w:jc w:val="center"/>
        <w:rPr>
          <w:rFonts w:ascii="Arial" w:hAnsi="Arial"/>
          <w:b/>
          <w:i/>
          <w:color w:val="007A91"/>
          <w:sz w:val="26"/>
          <w:szCs w:val="22"/>
          <w:u w:val="single"/>
          <w:lang w:val="en"/>
        </w:rPr>
      </w:pPr>
      <w:r w:rsidRPr="00943124">
        <w:rPr>
          <w:rFonts w:ascii="Arial" w:hAnsi="Arial"/>
          <w:b/>
          <w:i/>
          <w:color w:val="007A91"/>
          <w:sz w:val="26"/>
          <w:szCs w:val="22"/>
          <w:u w:val="single"/>
          <w:lang w:val="en"/>
        </w:rPr>
        <w:t>Thank yo</w:t>
      </w:r>
      <w:r w:rsidR="001B2895" w:rsidRPr="00943124">
        <w:rPr>
          <w:rFonts w:ascii="Arial" w:hAnsi="Arial"/>
          <w:b/>
          <w:i/>
          <w:color w:val="007A91"/>
          <w:sz w:val="26"/>
          <w:szCs w:val="22"/>
          <w:u w:val="single"/>
          <w:lang w:val="en"/>
        </w:rPr>
        <w:t>u</w:t>
      </w:r>
      <w:r w:rsidR="00B94416" w:rsidRPr="00943124">
        <w:rPr>
          <w:rFonts w:ascii="Arial" w:hAnsi="Arial"/>
          <w:b/>
          <w:i/>
          <w:color w:val="007A91"/>
          <w:sz w:val="26"/>
          <w:szCs w:val="22"/>
          <w:u w:val="single"/>
          <w:lang w:val="en"/>
        </w:rPr>
        <w:t xml:space="preserve"> for your referral</w:t>
      </w:r>
    </w:p>
    <w:p w:rsidR="003B0F9E" w:rsidRPr="00943124" w:rsidRDefault="00050636" w:rsidP="008D30E2">
      <w:pPr>
        <w:jc w:val="center"/>
        <w:rPr>
          <w:rFonts w:ascii="Arial" w:hAnsi="Arial" w:cs="Arial"/>
          <w:i/>
          <w:color w:val="007A91"/>
          <w:sz w:val="21"/>
          <w:szCs w:val="21"/>
        </w:rPr>
      </w:pPr>
      <w:r w:rsidRPr="00943124">
        <w:rPr>
          <w:noProof/>
          <w:color w:val="007A91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0" allowOverlap="1" wp14:anchorId="0D92D8F5" wp14:editId="5599EA6C">
                <wp:simplePos x="0" y="0"/>
                <wp:positionH relativeFrom="column">
                  <wp:posOffset>-44975</wp:posOffset>
                </wp:positionH>
                <wp:positionV relativeFrom="paragraph">
                  <wp:posOffset>1214667</wp:posOffset>
                </wp:positionV>
                <wp:extent cx="5474335" cy="154602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335" cy="154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A7B05" w:rsidRPr="00900ED0" w:rsidRDefault="009A7B05" w:rsidP="000A1999">
                            <w:pPr>
                              <w:widowControl w:val="0"/>
                              <w:rPr>
                                <w:rFonts w:ascii="Arial" w:hAnsi="Arial"/>
                                <w:color w:val="464E56"/>
                                <w:sz w:val="14"/>
                                <w:szCs w:val="14"/>
                              </w:rPr>
                            </w:pPr>
                            <w:r w:rsidRPr="00900ED0">
                              <w:rPr>
                                <w:rFonts w:ascii="Arial" w:hAnsi="Arial"/>
                                <w:b/>
                                <w:color w:val="464E56"/>
                                <w:sz w:val="14"/>
                                <w:szCs w:val="14"/>
                                <w:lang w:val="en"/>
                              </w:rPr>
                              <w:t xml:space="preserve">CCI’s Youth Eating Disorders </w:t>
                            </w:r>
                            <w:r w:rsidRPr="00900ED0">
                              <w:rPr>
                                <w:rFonts w:ascii="Arial" w:hAnsi="Arial"/>
                                <w:color w:val="464E56"/>
                                <w:sz w:val="14"/>
                                <w:szCs w:val="14"/>
                                <w:lang w:val="en"/>
                              </w:rPr>
                              <w:t xml:space="preserve">(16-18 years) </w:t>
                            </w:r>
                            <w:r w:rsidRPr="00900ED0">
                              <w:rPr>
                                <w:rFonts w:ascii="Arial" w:hAnsi="Arial"/>
                                <w:b/>
                                <w:color w:val="464E56"/>
                                <w:sz w:val="14"/>
                                <w:szCs w:val="14"/>
                                <w:lang w:val="en"/>
                              </w:rPr>
                              <w:t>Referral &amp; Consent Form</w:t>
                            </w:r>
                          </w:p>
                        </w:txbxContent>
                      </wps:txbx>
                      <wps:bodyPr rot="0" vert="horz" wrap="square" lIns="36195" tIns="0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-3.55pt;margin-top:95.65pt;width:431.05pt;height:12.1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" o:allowincell="f" filled="f" fillcolor="black" stroked="f" strokeweight="0" insetpen="t">
                <v:textbox inset="2.85pt,0,2.85pt,2.85pt">
                  <w:txbxContent>
                    <w:p w:rsidR="009A7B05" w:rsidRPr="00900ED0" w:rsidRDefault="009A7B05" w:rsidP="000A1999">
                      <w:pPr>
                        <w:widowControl w:val="0"/>
                        <w:rPr>
                          <w:rFonts w:ascii="Arial" w:hAnsi="Arial"/>
                          <w:color w:val="464E56"/>
                          <w:sz w:val="14"/>
                          <w:szCs w:val="14"/>
                        </w:rPr>
                      </w:pPr>
                      <w:r w:rsidRPr="00900ED0">
                        <w:rPr>
                          <w:rFonts w:ascii="Arial" w:hAnsi="Arial"/>
                          <w:b/>
                          <w:color w:val="464E56"/>
                          <w:sz w:val="14"/>
                          <w:szCs w:val="14"/>
                          <w:lang w:val="en"/>
                        </w:rPr>
                        <w:t xml:space="preserve">CCI’s Youth Eating Disorders </w:t>
                      </w:r>
                      <w:r w:rsidRPr="00900ED0">
                        <w:rPr>
                          <w:rFonts w:ascii="Arial" w:hAnsi="Arial"/>
                          <w:color w:val="464E56"/>
                          <w:sz w:val="14"/>
                          <w:szCs w:val="14"/>
                          <w:lang w:val="en"/>
                        </w:rPr>
                        <w:t xml:space="preserve">(16-18 years) </w:t>
                      </w:r>
                      <w:r w:rsidRPr="00900ED0">
                        <w:rPr>
                          <w:rFonts w:ascii="Arial" w:hAnsi="Arial"/>
                          <w:b/>
                          <w:color w:val="464E56"/>
                          <w:sz w:val="14"/>
                          <w:szCs w:val="14"/>
                          <w:lang w:val="en"/>
                        </w:rPr>
                        <w:t>Referral &amp; Consent Form</w:t>
                      </w:r>
                    </w:p>
                  </w:txbxContent>
                </v:textbox>
              </v:shape>
            </w:pict>
          </mc:Fallback>
        </mc:AlternateContent>
      </w:r>
      <w:r w:rsidR="003B0F9E" w:rsidRPr="00943124">
        <w:rPr>
          <w:rFonts w:ascii="Arial" w:hAnsi="Arial" w:cs="Arial"/>
          <w:i/>
          <w:color w:val="007A91"/>
          <w:sz w:val="21"/>
          <w:szCs w:val="21"/>
        </w:rPr>
        <w:t>CCI is a</w:t>
      </w:r>
      <w:r w:rsidR="00246611" w:rsidRPr="00943124">
        <w:rPr>
          <w:rFonts w:ascii="Arial" w:hAnsi="Arial" w:cs="Arial"/>
          <w:i/>
          <w:color w:val="007A91"/>
          <w:sz w:val="21"/>
          <w:szCs w:val="21"/>
        </w:rPr>
        <w:t>n</w:t>
      </w:r>
      <w:r w:rsidR="003B0F9E" w:rsidRPr="00943124">
        <w:rPr>
          <w:rFonts w:ascii="Arial" w:hAnsi="Arial" w:cs="Arial"/>
          <w:i/>
          <w:color w:val="007A91"/>
          <w:sz w:val="21"/>
          <w:szCs w:val="21"/>
        </w:rPr>
        <w:t xml:space="preserve"> </w:t>
      </w:r>
      <w:r w:rsidR="00246611" w:rsidRPr="00943124">
        <w:rPr>
          <w:rFonts w:ascii="Arial" w:hAnsi="Arial" w:cs="Arial"/>
          <w:i/>
          <w:color w:val="007A91"/>
          <w:sz w:val="21"/>
          <w:szCs w:val="21"/>
        </w:rPr>
        <w:t xml:space="preserve">outpatient, </w:t>
      </w:r>
      <w:r w:rsidR="00443541" w:rsidRPr="00943124">
        <w:rPr>
          <w:rFonts w:ascii="Arial" w:hAnsi="Arial" w:cs="Arial"/>
          <w:i/>
          <w:color w:val="007A91"/>
          <w:sz w:val="21"/>
          <w:szCs w:val="21"/>
        </w:rPr>
        <w:t>state-wide</w:t>
      </w:r>
      <w:r w:rsidR="003B0F9E" w:rsidRPr="00943124">
        <w:rPr>
          <w:rFonts w:ascii="Arial" w:hAnsi="Arial" w:cs="Arial"/>
          <w:i/>
          <w:color w:val="007A91"/>
          <w:sz w:val="21"/>
          <w:szCs w:val="21"/>
        </w:rPr>
        <w:t xml:space="preserve"> mental health </w:t>
      </w:r>
      <w:r w:rsidR="009949E4" w:rsidRPr="00943124">
        <w:rPr>
          <w:rFonts w:ascii="Arial" w:hAnsi="Arial" w:cs="Arial"/>
          <w:i/>
          <w:color w:val="007A91"/>
          <w:sz w:val="21"/>
          <w:szCs w:val="21"/>
        </w:rPr>
        <w:t>service</w:t>
      </w:r>
      <w:r w:rsidR="003B0F9E" w:rsidRPr="00943124">
        <w:rPr>
          <w:rFonts w:ascii="Arial" w:hAnsi="Arial" w:cs="Arial"/>
          <w:i/>
          <w:color w:val="007A91"/>
          <w:sz w:val="21"/>
          <w:szCs w:val="21"/>
        </w:rPr>
        <w:t xml:space="preserve"> offering free, </w:t>
      </w:r>
      <w:r w:rsidR="00943124">
        <w:rPr>
          <w:rFonts w:ascii="Arial" w:hAnsi="Arial" w:cs="Arial"/>
          <w:i/>
          <w:color w:val="007A91"/>
          <w:sz w:val="21"/>
          <w:szCs w:val="21"/>
        </w:rPr>
        <w:br/>
      </w:r>
      <w:r w:rsidR="003B0F9E" w:rsidRPr="00943124">
        <w:rPr>
          <w:rFonts w:ascii="Arial" w:hAnsi="Arial" w:cs="Arial"/>
          <w:i/>
          <w:color w:val="007A91"/>
          <w:sz w:val="21"/>
          <w:szCs w:val="21"/>
        </w:rPr>
        <w:t>evi</w:t>
      </w:r>
      <w:r w:rsidR="00246611" w:rsidRPr="00943124">
        <w:rPr>
          <w:rFonts w:ascii="Arial" w:hAnsi="Arial" w:cs="Arial"/>
          <w:i/>
          <w:color w:val="007A91"/>
          <w:sz w:val="21"/>
          <w:szCs w:val="21"/>
        </w:rPr>
        <w:t>dence-based treatment</w:t>
      </w:r>
      <w:r w:rsidR="003B0F9E" w:rsidRPr="00943124">
        <w:rPr>
          <w:rFonts w:ascii="Arial" w:hAnsi="Arial" w:cs="Arial"/>
          <w:i/>
          <w:color w:val="007A91"/>
          <w:sz w:val="21"/>
          <w:szCs w:val="21"/>
        </w:rPr>
        <w:t xml:space="preserve"> for eating disorders.</w:t>
      </w:r>
      <w:r w:rsidR="00372979" w:rsidRPr="00943124">
        <w:rPr>
          <w:rFonts w:ascii="Arial" w:hAnsi="Arial" w:cs="Arial"/>
          <w:noProof/>
          <w:color w:val="007A91"/>
          <w:kern w:val="0"/>
          <w:sz w:val="26"/>
          <w:szCs w:val="22"/>
        </w:rPr>
        <w:t xml:space="preserve"> </w:t>
      </w:r>
    </w:p>
    <w:sectPr w:rsidR="003B0F9E" w:rsidRPr="00943124" w:rsidSect="00E70819">
      <w:footerReference w:type="even" r:id="rId15"/>
      <w:footerReference w:type="default" r:id="rId16"/>
      <w:type w:val="continuous"/>
      <w:pgSz w:w="11906" w:h="16838"/>
      <w:pgMar w:top="567" w:right="794" w:bottom="1134" w:left="136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B05" w:rsidRDefault="009A7B05" w:rsidP="00B94416">
      <w:r>
        <w:separator/>
      </w:r>
    </w:p>
  </w:endnote>
  <w:endnote w:type="continuationSeparator" w:id="0">
    <w:p w:rsidR="009A7B05" w:rsidRDefault="009A7B05" w:rsidP="00B94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B05" w:rsidRDefault="009A7B05" w:rsidP="00943124">
    <w:pPr>
      <w:pStyle w:val="Footer"/>
      <w:pBdr>
        <w:between w:val="thinThickSmallGap" w:sz="18" w:space="1" w:color="464E56"/>
      </w:pBdr>
      <w:jc w:val="both"/>
      <w:rPr>
        <w:rFonts w:ascii="Arial" w:eastAsiaTheme="majorEastAsia" w:hAnsi="Arial" w:cs="Arial"/>
        <w:b/>
        <w:noProof/>
      </w:rPr>
    </w:pPr>
    <w:r w:rsidRPr="00B94416">
      <w:rPr>
        <w:rFonts w:ascii="Arial" w:eastAsiaTheme="majorEastAsia" w:hAnsi="Arial" w:cs="Arial"/>
        <w:b/>
      </w:rPr>
      <w:ptab w:relativeTo="margin" w:alignment="right" w:leader="none"/>
    </w:r>
    <w:r w:rsidRPr="00B94416">
      <w:rPr>
        <w:rFonts w:ascii="Arial" w:eastAsiaTheme="majorEastAsia" w:hAnsi="Arial" w:cs="Arial"/>
        <w:b/>
      </w:rPr>
      <w:t xml:space="preserve">Page </w:t>
    </w:r>
    <w:r w:rsidRPr="00B94416">
      <w:rPr>
        <w:rFonts w:ascii="Arial" w:eastAsiaTheme="minorEastAsia" w:hAnsi="Arial" w:cs="Arial"/>
        <w:b/>
      </w:rPr>
      <w:fldChar w:fldCharType="begin"/>
    </w:r>
    <w:r w:rsidRPr="00B94416">
      <w:rPr>
        <w:rFonts w:ascii="Arial" w:hAnsi="Arial" w:cs="Arial"/>
        <w:b/>
      </w:rPr>
      <w:instrText xml:space="preserve"> PAGE   \* MERGEFORMAT </w:instrText>
    </w:r>
    <w:r w:rsidRPr="00B94416">
      <w:rPr>
        <w:rFonts w:ascii="Arial" w:eastAsiaTheme="minorEastAsia" w:hAnsi="Arial" w:cs="Arial"/>
        <w:b/>
      </w:rPr>
      <w:fldChar w:fldCharType="separate"/>
    </w:r>
    <w:r w:rsidR="001440D7" w:rsidRPr="001440D7">
      <w:rPr>
        <w:rFonts w:ascii="Arial" w:eastAsiaTheme="majorEastAsia" w:hAnsi="Arial" w:cs="Arial"/>
        <w:b/>
        <w:noProof/>
      </w:rPr>
      <w:t>2</w:t>
    </w:r>
    <w:r w:rsidRPr="00B94416">
      <w:rPr>
        <w:rFonts w:ascii="Arial" w:eastAsiaTheme="majorEastAsia" w:hAnsi="Arial" w:cs="Arial"/>
        <w:b/>
        <w:noProof/>
      </w:rPr>
      <w:fldChar w:fldCharType="end"/>
    </w:r>
    <w:r w:rsidRPr="00B94416">
      <w:rPr>
        <w:rFonts w:ascii="Arial" w:eastAsiaTheme="majorEastAsia" w:hAnsi="Arial" w:cs="Arial"/>
        <w:b/>
        <w:noProof/>
      </w:rPr>
      <w:t xml:space="preserve"> of 2</w:t>
    </w:r>
  </w:p>
  <w:p w:rsidR="009A7B05" w:rsidRPr="00084658" w:rsidRDefault="009A7B05" w:rsidP="00943124">
    <w:pPr>
      <w:pStyle w:val="Footer"/>
      <w:pBdr>
        <w:between w:val="thinThickSmallGap" w:sz="18" w:space="1" w:color="464E56"/>
      </w:pBdr>
      <w:jc w:val="right"/>
      <w:rPr>
        <w:rFonts w:ascii="Arial" w:eastAsiaTheme="minorEastAsia" w:hAnsi="Arial" w:cs="Arial"/>
        <w:noProof/>
        <w:color w:val="007A91"/>
        <w:sz w:val="16"/>
        <w:szCs w:val="16"/>
      </w:rPr>
    </w:pPr>
    <w:r w:rsidRPr="00084658">
      <w:rPr>
        <w:rFonts w:ascii="Arial" w:eastAsiaTheme="minorEastAsia" w:hAnsi="Arial" w:cs="Arial"/>
        <w:b/>
        <w:noProof/>
        <w:color w:val="007A91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63323EC6" wp14:editId="199F2E2A">
              <wp:simplePos x="0" y="0"/>
              <wp:positionH relativeFrom="column">
                <wp:posOffset>-1094740</wp:posOffset>
              </wp:positionH>
              <wp:positionV relativeFrom="page">
                <wp:posOffset>7434580</wp:posOffset>
              </wp:positionV>
              <wp:extent cx="114300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86.2pt,585.4pt" to="-77.2pt,5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" strokecolor="#969696">
              <w10:wrap anchory="page"/>
              <w10:anchorlock/>
            </v:line>
          </w:pict>
        </mc:Fallback>
      </mc:AlternateContent>
    </w:r>
    <w:r w:rsidRPr="00084658">
      <w:rPr>
        <w:rFonts w:ascii="Arial" w:eastAsiaTheme="minorEastAsia" w:hAnsi="Arial" w:cs="Arial"/>
        <w:b/>
        <w:noProof/>
        <w:color w:val="007A91"/>
        <w:sz w:val="16"/>
        <w:szCs w:val="16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ABABAE2" wp14:editId="38A0175D">
              <wp:simplePos x="0" y="0"/>
              <wp:positionH relativeFrom="column">
                <wp:posOffset>-1094740</wp:posOffset>
              </wp:positionH>
              <wp:positionV relativeFrom="page">
                <wp:posOffset>3891280</wp:posOffset>
              </wp:positionV>
              <wp:extent cx="11430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6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86.2pt,306.4pt" to="-77.2pt,3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" strokecolor="#969696">
              <w10:wrap anchory="page"/>
              <w10:anchorlock/>
            </v:line>
          </w:pict>
        </mc:Fallback>
      </mc:AlternateContent>
    </w:r>
    <w:r w:rsidRPr="00084658">
      <w:rPr>
        <w:rFonts w:ascii="Arial" w:eastAsiaTheme="minorEastAsia" w:hAnsi="Arial" w:cs="Arial"/>
        <w:b/>
        <w:noProof/>
        <w:color w:val="007A91"/>
        <w:sz w:val="16"/>
        <w:szCs w:val="16"/>
      </w:rPr>
      <w:t>Centre for Clinical Interventions</w:t>
    </w:r>
    <w:r w:rsidRPr="00084658">
      <w:rPr>
        <w:rFonts w:ascii="Arial" w:eastAsiaTheme="minorEastAsia" w:hAnsi="Arial" w:cs="Arial"/>
        <w:noProof/>
        <w:color w:val="464E56"/>
        <w:sz w:val="14"/>
        <w:szCs w:val="16"/>
      </w:rPr>
      <w:t xml:space="preserve"> </w:t>
    </w:r>
    <w:r w:rsidRPr="00084658">
      <w:rPr>
        <w:rFonts w:ascii="Arial" w:eastAsiaTheme="minorEastAsia" w:hAnsi="Arial" w:cs="Arial"/>
        <w:b/>
        <w:bCs/>
        <w:noProof/>
        <w:color w:val="464E56"/>
        <w:sz w:val="14"/>
        <w:szCs w:val="16"/>
      </w:rPr>
      <w:t>|</w:t>
    </w:r>
    <w:r w:rsidRPr="00084658">
      <w:rPr>
        <w:rFonts w:ascii="Arial" w:eastAsiaTheme="minorEastAsia" w:hAnsi="Arial" w:cs="Arial"/>
        <w:noProof/>
        <w:color w:val="464E56"/>
        <w:sz w:val="14"/>
        <w:szCs w:val="16"/>
      </w:rPr>
      <w:t xml:space="preserve"> </w:t>
    </w:r>
    <w:r w:rsidRPr="00084658">
      <w:rPr>
        <w:rFonts w:ascii="Arial" w:eastAsiaTheme="minorEastAsia" w:hAnsi="Arial" w:cs="Arial"/>
        <w:noProof/>
        <w:color w:val="007A91"/>
        <w:sz w:val="14"/>
        <w:szCs w:val="16"/>
      </w:rPr>
      <w:t>Psycho</w:t>
    </w:r>
    <w:r>
      <w:rPr>
        <w:rFonts w:ascii="Arial" w:eastAsiaTheme="minorEastAsia" w:hAnsi="Arial" w:cs="Arial"/>
        <w:noProof/>
        <w:color w:val="007A91"/>
        <w:sz w:val="14"/>
        <w:szCs w:val="16"/>
      </w:rPr>
      <w:t>logical T</w:t>
    </w:r>
    <w:r w:rsidRPr="00084658">
      <w:rPr>
        <w:rFonts w:ascii="Arial" w:eastAsiaTheme="minorEastAsia" w:hAnsi="Arial" w:cs="Arial"/>
        <w:noProof/>
        <w:color w:val="007A91"/>
        <w:sz w:val="14"/>
        <w:szCs w:val="16"/>
      </w:rPr>
      <w:t xml:space="preserve">herapy </w:t>
    </w:r>
    <w:r w:rsidRPr="00084658">
      <w:rPr>
        <w:rFonts w:ascii="Arial" w:eastAsiaTheme="minorEastAsia" w:hAnsi="Arial" w:cs="Arial"/>
        <w:b/>
        <w:bCs/>
        <w:noProof/>
        <w:color w:val="464E56"/>
        <w:sz w:val="14"/>
        <w:szCs w:val="16"/>
      </w:rPr>
      <w:t>|</w:t>
    </w:r>
    <w:r w:rsidRPr="00084658">
      <w:rPr>
        <w:rFonts w:ascii="Arial" w:eastAsiaTheme="minorEastAsia" w:hAnsi="Arial" w:cs="Arial"/>
        <w:noProof/>
        <w:color w:val="007A91"/>
        <w:sz w:val="14"/>
        <w:szCs w:val="16"/>
      </w:rPr>
      <w:t xml:space="preserve"> Research </w:t>
    </w:r>
    <w:r w:rsidRPr="00084658">
      <w:rPr>
        <w:rFonts w:ascii="Arial" w:eastAsiaTheme="minorEastAsia" w:hAnsi="Arial" w:cs="Arial"/>
        <w:b/>
        <w:bCs/>
        <w:noProof/>
        <w:color w:val="007A91"/>
        <w:sz w:val="14"/>
        <w:szCs w:val="16"/>
      </w:rPr>
      <w:t>|</w:t>
    </w:r>
    <w:r w:rsidRPr="00084658">
      <w:rPr>
        <w:rFonts w:ascii="Arial" w:eastAsiaTheme="minorEastAsia" w:hAnsi="Arial" w:cs="Arial"/>
        <w:noProof/>
        <w:color w:val="007A91"/>
        <w:sz w:val="14"/>
        <w:szCs w:val="16"/>
      </w:rPr>
      <w:t xml:space="preserve"> Training</w:t>
    </w:r>
  </w:p>
  <w:p w:rsidR="009A7B05" w:rsidRPr="00084658" w:rsidRDefault="009A7B05" w:rsidP="006407D1">
    <w:pPr>
      <w:jc w:val="right"/>
      <w:rPr>
        <w:rFonts w:ascii="Arial" w:eastAsiaTheme="minorEastAsia" w:hAnsi="Arial" w:cs="Arial"/>
        <w:noProof/>
        <w:color w:val="007A91"/>
        <w:sz w:val="16"/>
        <w:szCs w:val="16"/>
      </w:rPr>
    </w:pPr>
    <w:r w:rsidRPr="00084658">
      <w:rPr>
        <w:rFonts w:ascii="Arial" w:eastAsiaTheme="minorEastAsia" w:hAnsi="Arial" w:cs="Arial"/>
        <w:noProof/>
        <w:color w:val="007A91"/>
        <w:sz w:val="16"/>
        <w:szCs w:val="16"/>
      </w:rPr>
      <w:t>223 James Street, Northbridge Western Australia 6003</w:t>
    </w:r>
  </w:p>
  <w:p w:rsidR="009A7B05" w:rsidRPr="00084658" w:rsidRDefault="009A7B05" w:rsidP="006407D1">
    <w:pPr>
      <w:jc w:val="right"/>
      <w:rPr>
        <w:rFonts w:ascii="Arial" w:eastAsiaTheme="minorEastAsia" w:hAnsi="Arial" w:cs="Arial"/>
        <w:b/>
        <w:noProof/>
        <w:color w:val="007A91"/>
        <w:sz w:val="16"/>
        <w:szCs w:val="16"/>
      </w:rPr>
    </w:pPr>
    <w:r w:rsidRPr="00084658">
      <w:rPr>
        <w:rFonts w:ascii="Arial" w:eastAsiaTheme="minorEastAsia" w:hAnsi="Arial" w:cs="Arial"/>
        <w:noProof/>
        <w:color w:val="007A91"/>
        <w:sz w:val="16"/>
        <w:szCs w:val="16"/>
      </w:rPr>
      <w:t xml:space="preserve">T: +61 8 </w:t>
    </w:r>
    <w:r w:rsidRPr="00084658">
      <w:rPr>
        <w:rFonts w:ascii="Arial" w:eastAsiaTheme="minorEastAsia" w:hAnsi="Arial" w:cs="Arial"/>
        <w:b/>
        <w:noProof/>
        <w:color w:val="007A91"/>
        <w:sz w:val="16"/>
        <w:szCs w:val="16"/>
      </w:rPr>
      <w:t>9227 4399</w:t>
    </w:r>
    <w:r w:rsidRPr="00084658">
      <w:rPr>
        <w:rFonts w:ascii="Arial" w:eastAsiaTheme="minorEastAsia" w:hAnsi="Arial" w:cs="Arial"/>
        <w:noProof/>
        <w:color w:val="007A91"/>
        <w:sz w:val="16"/>
        <w:szCs w:val="16"/>
      </w:rPr>
      <w:t xml:space="preserve"> </w:t>
    </w:r>
    <w:r w:rsidRPr="00084658">
      <w:rPr>
        <w:rFonts w:ascii="Arial" w:eastAsiaTheme="minorEastAsia" w:hAnsi="Arial" w:cs="Arial"/>
        <w:b/>
        <w:bCs/>
        <w:noProof/>
        <w:color w:val="464E56"/>
        <w:sz w:val="16"/>
        <w:szCs w:val="16"/>
      </w:rPr>
      <w:t>|</w:t>
    </w:r>
    <w:r w:rsidRPr="00084658">
      <w:rPr>
        <w:rFonts w:ascii="Arial" w:eastAsiaTheme="minorEastAsia" w:hAnsi="Arial" w:cs="Arial"/>
        <w:noProof/>
        <w:color w:val="007A91"/>
        <w:sz w:val="16"/>
        <w:szCs w:val="16"/>
      </w:rPr>
      <w:t xml:space="preserve"> F: +61 8 </w:t>
    </w:r>
    <w:r w:rsidRPr="00084658">
      <w:rPr>
        <w:rFonts w:ascii="Arial" w:eastAsiaTheme="minorEastAsia" w:hAnsi="Arial" w:cs="Arial"/>
        <w:b/>
        <w:noProof/>
        <w:color w:val="007A91"/>
        <w:sz w:val="16"/>
        <w:szCs w:val="16"/>
      </w:rPr>
      <w:t>9328 5911</w:t>
    </w:r>
  </w:p>
  <w:p w:rsidR="009A7B05" w:rsidRPr="00084658" w:rsidRDefault="009A7B05" w:rsidP="006407D1">
    <w:pPr>
      <w:jc w:val="right"/>
      <w:rPr>
        <w:rFonts w:eastAsiaTheme="minorEastAsia"/>
        <w:noProof/>
        <w:color w:val="007A91"/>
        <w:sz w:val="22"/>
        <w:szCs w:val="10"/>
      </w:rPr>
    </w:pPr>
    <w:r w:rsidRPr="00084658">
      <w:rPr>
        <w:rFonts w:ascii="Arial" w:eastAsiaTheme="minorEastAsia" w:hAnsi="Arial" w:cs="Arial"/>
        <w:noProof/>
        <w:color w:val="007A91"/>
        <w:sz w:val="16"/>
        <w:szCs w:val="16"/>
      </w:rPr>
      <w:t xml:space="preserve">E: </w:t>
    </w:r>
    <w:hyperlink r:id="rId1" w:history="1">
      <w:r w:rsidRPr="00084658">
        <w:rPr>
          <w:rStyle w:val="Hyperlink"/>
          <w:rFonts w:eastAsiaTheme="minorEastAsia" w:cs="Arial"/>
          <w:b/>
          <w:noProof/>
          <w:color w:val="007A91"/>
          <w:sz w:val="16"/>
          <w:szCs w:val="16"/>
          <w:u w:val="none"/>
        </w:rPr>
        <w:t>info.cci@health.wa.gov.au</w:t>
      </w:r>
    </w:hyperlink>
    <w:r w:rsidRPr="00084658">
      <w:rPr>
        <w:rFonts w:ascii="Arial" w:eastAsiaTheme="minorEastAsia" w:hAnsi="Arial" w:cs="Arial"/>
        <w:noProof/>
        <w:color w:val="007A91"/>
        <w:sz w:val="16"/>
        <w:szCs w:val="16"/>
      </w:rPr>
      <w:t xml:space="preserve">  </w:t>
    </w:r>
    <w:r w:rsidRPr="00084658">
      <w:rPr>
        <w:rFonts w:ascii="Arial" w:eastAsiaTheme="minorEastAsia" w:hAnsi="Arial" w:cs="Arial"/>
        <w:b/>
        <w:bCs/>
        <w:noProof/>
        <w:color w:val="464E56"/>
        <w:sz w:val="16"/>
        <w:szCs w:val="16"/>
      </w:rPr>
      <w:t>|</w:t>
    </w:r>
    <w:r w:rsidRPr="00084658">
      <w:rPr>
        <w:rFonts w:ascii="Arial" w:eastAsiaTheme="minorEastAsia" w:hAnsi="Arial" w:cs="Arial"/>
        <w:noProof/>
        <w:color w:val="007A91"/>
        <w:sz w:val="16"/>
        <w:szCs w:val="16"/>
      </w:rPr>
      <w:t xml:space="preserve">  www.cci.health.wa.gov.au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B05" w:rsidRDefault="009A7B05" w:rsidP="006946A8">
    <w:pPr>
      <w:pStyle w:val="Footer"/>
      <w:pBdr>
        <w:between w:val="thinThickSmallGap" w:sz="18" w:space="1" w:color="464E56"/>
      </w:pBdr>
      <w:jc w:val="both"/>
      <w:rPr>
        <w:rFonts w:ascii="Arial" w:eastAsiaTheme="majorEastAsia" w:hAnsi="Arial" w:cs="Arial"/>
        <w:b/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AD2B84" wp14:editId="3E6B53E6">
              <wp:simplePos x="0" y="0"/>
              <wp:positionH relativeFrom="column">
                <wp:posOffset>-97155</wp:posOffset>
              </wp:positionH>
              <wp:positionV relativeFrom="paragraph">
                <wp:posOffset>-3085770</wp:posOffset>
              </wp:positionV>
              <wp:extent cx="6362700" cy="1195691"/>
              <wp:effectExtent l="0" t="0" r="0" b="508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2700" cy="11956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W w:w="9838" w:type="dxa"/>
                            <w:tblInd w:w="-52" w:type="dxa"/>
                            <w:tblBorders>
                              <w:top w:val="dotted" w:sz="2" w:space="0" w:color="595959" w:themeColor="text1" w:themeTint="A6"/>
                              <w:left w:val="dotted" w:sz="2" w:space="0" w:color="595959" w:themeColor="text1" w:themeTint="A6"/>
                              <w:bottom w:val="dotted" w:sz="2" w:space="0" w:color="595959" w:themeColor="text1" w:themeTint="A6"/>
                              <w:right w:val="dotted" w:sz="2" w:space="0" w:color="595959" w:themeColor="text1" w:themeTint="A6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9838"/>
                          </w:tblGrid>
                          <w:tr w:rsidR="009A7B05" w:rsidRPr="00D12987" w:rsidTr="00974F82">
                            <w:trPr>
                              <w:cantSplit/>
                            </w:trPr>
                            <w:tc>
                              <w:tcPr>
                                <w:tcW w:w="9838" w:type="dxa"/>
                                <w:tcBorders>
                                  <w:bottom w:val="nil"/>
                                </w:tcBorders>
                                <w:vAlign w:val="bottom"/>
                              </w:tcPr>
                              <w:p w:rsidR="009A7B05" w:rsidRPr="00927176" w:rsidRDefault="009A7B05" w:rsidP="00E91452">
                                <w:pPr>
                                  <w:spacing w:before="40" w:after="40"/>
                                  <w:rPr>
                                    <w:rFonts w:ascii="Arial" w:hAnsi="Arial"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927176">
                                  <w:rPr>
                                    <w:rFonts w:ascii="Arial" w:hAnsi="Arial"/>
                                    <w:smallCaps/>
                                    <w:color w:val="FFFFFF" w:themeColor="background1"/>
                                    <w:sz w:val="28"/>
                                    <w:lang w:val="en"/>
                                  </w:rPr>
                                  <w:t xml:space="preserve"> Reason for Referral: </w:t>
                                </w:r>
                              </w:p>
                            </w:tc>
                          </w:tr>
                          <w:tr w:rsidR="009A7B05" w:rsidRPr="00D12987" w:rsidTr="00974F82">
                            <w:tc>
                              <w:tcPr>
                                <w:tcW w:w="9838" w:type="dxa"/>
                                <w:tcBorders>
                                  <w:top w:val="nil"/>
                                  <w:bottom w:val="dotted" w:sz="2" w:space="0" w:color="595959" w:themeColor="text1" w:themeTint="A6"/>
                                </w:tcBorders>
                                <w:shd w:val="clear" w:color="auto" w:fill="FFFFFF"/>
                              </w:tcPr>
                              <w:p w:rsidR="009A7B05" w:rsidRPr="00D12987" w:rsidRDefault="009A7B05" w:rsidP="00E91452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A7B05" w:rsidRPr="00D12987" w:rsidTr="00974F82">
                            <w:tc>
                              <w:tcPr>
                                <w:tcW w:w="9838" w:type="dxa"/>
                                <w:tcBorders>
                                  <w:top w:val="dotted" w:sz="2" w:space="0" w:color="595959" w:themeColor="text1" w:themeTint="A6"/>
                                  <w:bottom w:val="dotted" w:sz="2" w:space="0" w:color="595959" w:themeColor="text1" w:themeTint="A6"/>
                                </w:tcBorders>
                                <w:shd w:val="clear" w:color="auto" w:fill="FFFFFF"/>
                              </w:tcPr>
                              <w:p w:rsidR="009A7B05" w:rsidRPr="00D12987" w:rsidRDefault="009A7B05" w:rsidP="00E91452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A7B05" w:rsidRPr="00D12987" w:rsidTr="00E73616">
                            <w:tc>
                              <w:tcPr>
                                <w:tcW w:w="9838" w:type="dxa"/>
                                <w:tcBorders>
                                  <w:top w:val="dotted" w:sz="2" w:space="0" w:color="595959" w:themeColor="text1" w:themeTint="A6"/>
                                  <w:bottom w:val="dotted" w:sz="2" w:space="0" w:color="595959" w:themeColor="text1" w:themeTint="A6"/>
                                </w:tcBorders>
                                <w:shd w:val="clear" w:color="auto" w:fill="FFFFFF"/>
                              </w:tcPr>
                              <w:p w:rsidR="009A7B05" w:rsidRPr="00D12987" w:rsidRDefault="009A7B05" w:rsidP="00E91452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A7B05" w:rsidRPr="00D12987" w:rsidTr="00E73616">
                            <w:tc>
                              <w:tcPr>
                                <w:tcW w:w="9838" w:type="dxa"/>
                                <w:tcBorders>
                                  <w:top w:val="dotted" w:sz="2" w:space="0" w:color="595959" w:themeColor="text1" w:themeTint="A6"/>
                                </w:tcBorders>
                                <w:shd w:val="clear" w:color="auto" w:fill="FFFFFF"/>
                              </w:tcPr>
                              <w:p w:rsidR="009A7B05" w:rsidRPr="00D12987" w:rsidRDefault="009A7B05" w:rsidP="00E91452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A7B05" w:rsidRPr="00D12987" w:rsidTr="00E73616">
                            <w:tc>
                              <w:tcPr>
                                <w:tcW w:w="9838" w:type="dxa"/>
                                <w:shd w:val="clear" w:color="auto" w:fill="FFFFFF"/>
                              </w:tcPr>
                              <w:p w:rsidR="009A7B05" w:rsidRPr="00D12987" w:rsidRDefault="009A7B05" w:rsidP="00E91452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</w:tbl>
                        <w:p w:rsidR="009A7B05" w:rsidRDefault="009A7B0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7.65pt;margin-top:-242.95pt;width:501pt;height:9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" filled="f" stroked="f">
              <v:textbox>
                <w:txbxContent>
                  <w:tbl>
                    <w:tblPr>
                      <w:tblW w:w="9838" w:type="dxa"/>
                      <w:tblInd w:w="-52" w:type="dxa"/>
                      <w:tblBorders>
                        <w:top w:val="dotted" w:sz="2" w:space="0" w:color="595959" w:themeColor="text1" w:themeTint="A6"/>
                        <w:left w:val="dotted" w:sz="2" w:space="0" w:color="595959" w:themeColor="text1" w:themeTint="A6"/>
                        <w:bottom w:val="dotted" w:sz="2" w:space="0" w:color="595959" w:themeColor="text1" w:themeTint="A6"/>
                        <w:right w:val="dotted" w:sz="2" w:space="0" w:color="595959" w:themeColor="text1" w:themeTint="A6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9838"/>
                    </w:tblGrid>
                    <w:tr w:rsidR="009A7B05" w:rsidRPr="00D12987" w:rsidTr="00974F82">
                      <w:trPr>
                        <w:cantSplit/>
                      </w:trPr>
                      <w:tc>
                        <w:tcPr>
                          <w:tcW w:w="9838" w:type="dxa"/>
                          <w:tcBorders>
                            <w:bottom w:val="nil"/>
                          </w:tcBorders>
                          <w:vAlign w:val="bottom"/>
                        </w:tcPr>
                        <w:p w:rsidR="009A7B05" w:rsidRPr="00927176" w:rsidRDefault="009A7B05" w:rsidP="00E91452">
                          <w:pPr>
                            <w:spacing w:before="40" w:after="40"/>
                            <w:rPr>
                              <w:rFonts w:ascii="Arial" w:hAnsi="Arial"/>
                              <w:color w:val="FFFFFF" w:themeColor="background1"/>
                              <w:sz w:val="28"/>
                            </w:rPr>
                          </w:pPr>
                          <w:r w:rsidRPr="00927176">
                            <w:rPr>
                              <w:rFonts w:ascii="Arial" w:hAnsi="Arial"/>
                              <w:smallCaps/>
                              <w:color w:val="FFFFFF" w:themeColor="background1"/>
                              <w:sz w:val="28"/>
                              <w:lang w:val="en"/>
                            </w:rPr>
                            <w:t xml:space="preserve"> Reason for Referral: </w:t>
                          </w:r>
                        </w:p>
                      </w:tc>
                    </w:tr>
                    <w:tr w:rsidR="009A7B05" w:rsidRPr="00D12987" w:rsidTr="00974F82">
                      <w:tc>
                        <w:tcPr>
                          <w:tcW w:w="9838" w:type="dxa"/>
                          <w:tcBorders>
                            <w:top w:val="nil"/>
                            <w:bottom w:val="dotted" w:sz="2" w:space="0" w:color="595959" w:themeColor="text1" w:themeTint="A6"/>
                          </w:tcBorders>
                          <w:shd w:val="clear" w:color="auto" w:fill="FFFFFF"/>
                        </w:tcPr>
                        <w:p w:rsidR="009A7B05" w:rsidRPr="00D12987" w:rsidRDefault="009A7B05" w:rsidP="00E91452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9A7B05" w:rsidRPr="00D12987" w:rsidTr="00974F82">
                      <w:tc>
                        <w:tcPr>
                          <w:tcW w:w="9838" w:type="dxa"/>
                          <w:tcBorders>
                            <w:top w:val="dotted" w:sz="2" w:space="0" w:color="595959" w:themeColor="text1" w:themeTint="A6"/>
                            <w:bottom w:val="dotted" w:sz="2" w:space="0" w:color="595959" w:themeColor="text1" w:themeTint="A6"/>
                          </w:tcBorders>
                          <w:shd w:val="clear" w:color="auto" w:fill="FFFFFF"/>
                        </w:tcPr>
                        <w:p w:rsidR="009A7B05" w:rsidRPr="00D12987" w:rsidRDefault="009A7B05" w:rsidP="00E91452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9A7B05" w:rsidRPr="00D12987" w:rsidTr="00E73616">
                      <w:tc>
                        <w:tcPr>
                          <w:tcW w:w="9838" w:type="dxa"/>
                          <w:tcBorders>
                            <w:top w:val="dotted" w:sz="2" w:space="0" w:color="595959" w:themeColor="text1" w:themeTint="A6"/>
                            <w:bottom w:val="dotted" w:sz="2" w:space="0" w:color="595959" w:themeColor="text1" w:themeTint="A6"/>
                          </w:tcBorders>
                          <w:shd w:val="clear" w:color="auto" w:fill="FFFFFF"/>
                        </w:tcPr>
                        <w:p w:rsidR="009A7B05" w:rsidRPr="00D12987" w:rsidRDefault="009A7B05" w:rsidP="00E91452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9A7B05" w:rsidRPr="00D12987" w:rsidTr="00E73616">
                      <w:tc>
                        <w:tcPr>
                          <w:tcW w:w="9838" w:type="dxa"/>
                          <w:tcBorders>
                            <w:top w:val="dotted" w:sz="2" w:space="0" w:color="595959" w:themeColor="text1" w:themeTint="A6"/>
                          </w:tcBorders>
                          <w:shd w:val="clear" w:color="auto" w:fill="FFFFFF"/>
                        </w:tcPr>
                        <w:p w:rsidR="009A7B05" w:rsidRPr="00D12987" w:rsidRDefault="009A7B05" w:rsidP="00E91452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9A7B05" w:rsidRPr="00D12987" w:rsidTr="00E73616">
                      <w:tc>
                        <w:tcPr>
                          <w:tcW w:w="9838" w:type="dxa"/>
                          <w:shd w:val="clear" w:color="auto" w:fill="FFFFFF"/>
                        </w:tcPr>
                        <w:p w:rsidR="009A7B05" w:rsidRPr="00D12987" w:rsidRDefault="009A7B05" w:rsidP="00E91452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</w:tbl>
                  <w:p w:rsidR="009A7B05" w:rsidRDefault="009A7B05"/>
                </w:txbxContent>
              </v:textbox>
            </v:shape>
          </w:pict>
        </mc:Fallback>
      </mc:AlternateContent>
    </w:r>
    <w:r w:rsidRPr="00B94416">
      <w:rPr>
        <w:rFonts w:ascii="Arial" w:eastAsiaTheme="majorEastAsia" w:hAnsi="Arial" w:cs="Arial"/>
        <w:b/>
      </w:rPr>
      <w:ptab w:relativeTo="margin" w:alignment="right" w:leader="none"/>
    </w:r>
    <w:r w:rsidRPr="00B94416">
      <w:rPr>
        <w:rFonts w:ascii="Arial" w:eastAsiaTheme="majorEastAsia" w:hAnsi="Arial" w:cs="Arial"/>
        <w:b/>
      </w:rPr>
      <w:t xml:space="preserve">Page </w:t>
    </w:r>
    <w:r w:rsidRPr="00B94416">
      <w:rPr>
        <w:rFonts w:ascii="Arial" w:eastAsiaTheme="minorEastAsia" w:hAnsi="Arial" w:cs="Arial"/>
        <w:b/>
      </w:rPr>
      <w:fldChar w:fldCharType="begin"/>
    </w:r>
    <w:r w:rsidRPr="00B94416">
      <w:rPr>
        <w:rFonts w:ascii="Arial" w:hAnsi="Arial" w:cs="Arial"/>
        <w:b/>
      </w:rPr>
      <w:instrText xml:space="preserve"> PAGE   \* MERGEFORMAT </w:instrText>
    </w:r>
    <w:r w:rsidRPr="00B94416">
      <w:rPr>
        <w:rFonts w:ascii="Arial" w:eastAsiaTheme="minorEastAsia" w:hAnsi="Arial" w:cs="Arial"/>
        <w:b/>
      </w:rPr>
      <w:fldChar w:fldCharType="separate"/>
    </w:r>
    <w:r w:rsidR="001440D7" w:rsidRPr="001440D7">
      <w:rPr>
        <w:rFonts w:ascii="Arial" w:eastAsiaTheme="majorEastAsia" w:hAnsi="Arial" w:cs="Arial"/>
        <w:b/>
        <w:noProof/>
      </w:rPr>
      <w:t>1</w:t>
    </w:r>
    <w:r w:rsidRPr="00B94416">
      <w:rPr>
        <w:rFonts w:ascii="Arial" w:eastAsiaTheme="majorEastAsia" w:hAnsi="Arial" w:cs="Arial"/>
        <w:b/>
        <w:noProof/>
      </w:rPr>
      <w:fldChar w:fldCharType="end"/>
    </w:r>
    <w:r w:rsidRPr="00B94416">
      <w:rPr>
        <w:rFonts w:ascii="Arial" w:eastAsiaTheme="majorEastAsia" w:hAnsi="Arial" w:cs="Arial"/>
        <w:b/>
        <w:noProof/>
      </w:rPr>
      <w:t xml:space="preserve"> of 2</w:t>
    </w:r>
  </w:p>
  <w:p w:rsidR="009A7B05" w:rsidRPr="007501F5" w:rsidRDefault="009A7B05" w:rsidP="006946A8">
    <w:pPr>
      <w:pStyle w:val="Footer"/>
      <w:pBdr>
        <w:between w:val="thinThickSmallGap" w:sz="18" w:space="1" w:color="464E56"/>
      </w:pBdr>
      <w:jc w:val="right"/>
      <w:rPr>
        <w:rFonts w:ascii="Arial" w:eastAsiaTheme="minorEastAsia" w:hAnsi="Arial" w:cs="Arial"/>
        <w:noProof/>
        <w:color w:val="851130"/>
        <w:sz w:val="16"/>
        <w:szCs w:val="16"/>
      </w:rPr>
    </w:pPr>
    <w:r>
      <w:rPr>
        <w:rFonts w:ascii="Arial" w:eastAsiaTheme="majorEastAsia" w:hAnsi="Arial" w:cs="Arial"/>
        <w:b/>
        <w:noProof/>
      </w:rPr>
      <w:drawing>
        <wp:anchor distT="0" distB="0" distL="114300" distR="114300" simplePos="0" relativeHeight="251668480" behindDoc="0" locked="0" layoutInCell="1" allowOverlap="1" wp14:anchorId="367E7C71" wp14:editId="2D78C562">
          <wp:simplePos x="0" y="0"/>
          <wp:positionH relativeFrom="column">
            <wp:posOffset>-34719</wp:posOffset>
          </wp:positionH>
          <wp:positionV relativeFrom="paragraph">
            <wp:posOffset>96520</wp:posOffset>
          </wp:positionV>
          <wp:extent cx="2864485" cy="429895"/>
          <wp:effectExtent l="0" t="0" r="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HS 20MHPHDS 20CMYK_Full 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4485" cy="42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46A8">
      <w:rPr>
        <w:rFonts w:ascii="Arial" w:eastAsiaTheme="minorEastAsia" w:hAnsi="Arial" w:cs="Arial"/>
        <w:b/>
        <w:noProof/>
        <w:color w:val="007A91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D38FB46" wp14:editId="5E0C6885">
              <wp:simplePos x="0" y="0"/>
              <wp:positionH relativeFrom="column">
                <wp:posOffset>-1094740</wp:posOffset>
              </wp:positionH>
              <wp:positionV relativeFrom="page">
                <wp:posOffset>7434580</wp:posOffset>
              </wp:positionV>
              <wp:extent cx="114300" cy="0"/>
              <wp:effectExtent l="0" t="0" r="0" b="0"/>
              <wp:wrapNone/>
              <wp:docPr id="28" name="Straight Connector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8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86.2pt,585.4pt" to="-77.2pt,5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" strokecolor="#969696">
              <w10:wrap anchory="page"/>
              <w10:anchorlock/>
            </v:line>
          </w:pict>
        </mc:Fallback>
      </mc:AlternateContent>
    </w:r>
    <w:r w:rsidRPr="006946A8">
      <w:rPr>
        <w:rFonts w:ascii="Arial" w:eastAsiaTheme="minorEastAsia" w:hAnsi="Arial" w:cs="Arial"/>
        <w:b/>
        <w:noProof/>
        <w:color w:val="007A91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1D12AA15" wp14:editId="7013B374">
              <wp:simplePos x="0" y="0"/>
              <wp:positionH relativeFrom="column">
                <wp:posOffset>-1094740</wp:posOffset>
              </wp:positionH>
              <wp:positionV relativeFrom="page">
                <wp:posOffset>3891280</wp:posOffset>
              </wp:positionV>
              <wp:extent cx="114300" cy="0"/>
              <wp:effectExtent l="0" t="0" r="0" b="0"/>
              <wp:wrapNone/>
              <wp:docPr id="29" name="Straight Connector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9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86.2pt,306.4pt" to="-77.2pt,3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" strokecolor="#969696">
              <w10:wrap anchory="page"/>
              <w10:anchorlock/>
            </v:line>
          </w:pict>
        </mc:Fallback>
      </mc:AlternateContent>
    </w:r>
    <w:r w:rsidRPr="006946A8">
      <w:rPr>
        <w:rFonts w:ascii="Arial" w:eastAsiaTheme="minorEastAsia" w:hAnsi="Arial" w:cs="Arial"/>
        <w:b/>
        <w:noProof/>
        <w:color w:val="007A91"/>
        <w:sz w:val="16"/>
        <w:szCs w:val="16"/>
      </w:rPr>
      <w:t>Centre for Clinical Interventions</w:t>
    </w:r>
    <w:r w:rsidRPr="006946A8">
      <w:rPr>
        <w:rFonts w:ascii="Arial" w:eastAsiaTheme="minorEastAsia" w:hAnsi="Arial" w:cs="Arial"/>
        <w:noProof/>
        <w:color w:val="007A91"/>
        <w:sz w:val="14"/>
        <w:szCs w:val="16"/>
      </w:rPr>
      <w:t xml:space="preserve"> </w:t>
    </w:r>
    <w:r w:rsidRPr="00335EBC">
      <w:rPr>
        <w:rFonts w:ascii="Arial" w:eastAsiaTheme="minorEastAsia" w:hAnsi="Arial" w:cs="Arial"/>
        <w:b/>
        <w:bCs/>
        <w:noProof/>
        <w:color w:val="808080"/>
        <w:sz w:val="14"/>
        <w:szCs w:val="16"/>
      </w:rPr>
      <w:t>|</w:t>
    </w:r>
    <w:r w:rsidRPr="00335EBC">
      <w:rPr>
        <w:rFonts w:ascii="Arial" w:eastAsiaTheme="minorEastAsia" w:hAnsi="Arial" w:cs="Arial"/>
        <w:noProof/>
        <w:color w:val="007CB2"/>
        <w:sz w:val="14"/>
        <w:szCs w:val="16"/>
      </w:rPr>
      <w:t xml:space="preserve"> </w:t>
    </w:r>
    <w:r w:rsidRPr="006946A8">
      <w:rPr>
        <w:rFonts w:ascii="Arial" w:eastAsiaTheme="minorEastAsia" w:hAnsi="Arial" w:cs="Arial"/>
        <w:noProof/>
        <w:color w:val="007A91"/>
        <w:sz w:val="14"/>
        <w:szCs w:val="16"/>
      </w:rPr>
      <w:t xml:space="preserve">Psychological Therapy </w:t>
    </w:r>
    <w:r w:rsidRPr="00335EBC">
      <w:rPr>
        <w:rFonts w:ascii="Arial" w:eastAsiaTheme="minorEastAsia" w:hAnsi="Arial" w:cs="Arial"/>
        <w:b/>
        <w:bCs/>
        <w:noProof/>
        <w:color w:val="808080"/>
        <w:sz w:val="14"/>
        <w:szCs w:val="16"/>
      </w:rPr>
      <w:t>|</w:t>
    </w:r>
    <w:r w:rsidRPr="00335EBC">
      <w:rPr>
        <w:rFonts w:ascii="Arial" w:eastAsiaTheme="minorEastAsia" w:hAnsi="Arial" w:cs="Arial"/>
        <w:noProof/>
        <w:color w:val="007CB2"/>
        <w:sz w:val="14"/>
        <w:szCs w:val="16"/>
      </w:rPr>
      <w:t xml:space="preserve"> </w:t>
    </w:r>
    <w:r w:rsidRPr="006946A8">
      <w:rPr>
        <w:rFonts w:ascii="Arial" w:eastAsiaTheme="minorEastAsia" w:hAnsi="Arial" w:cs="Arial"/>
        <w:noProof/>
        <w:color w:val="007A91"/>
        <w:sz w:val="14"/>
        <w:szCs w:val="16"/>
      </w:rPr>
      <w:t>Research</w:t>
    </w:r>
    <w:r w:rsidRPr="00335EBC">
      <w:rPr>
        <w:rFonts w:ascii="Arial" w:eastAsiaTheme="minorEastAsia" w:hAnsi="Arial" w:cs="Arial"/>
        <w:noProof/>
        <w:color w:val="851130"/>
        <w:sz w:val="14"/>
        <w:szCs w:val="16"/>
      </w:rPr>
      <w:t xml:space="preserve"> </w:t>
    </w:r>
    <w:r w:rsidRPr="00335EBC">
      <w:rPr>
        <w:rFonts w:ascii="Arial" w:eastAsiaTheme="minorEastAsia" w:hAnsi="Arial" w:cs="Arial"/>
        <w:b/>
        <w:bCs/>
        <w:noProof/>
        <w:color w:val="808080"/>
        <w:sz w:val="14"/>
        <w:szCs w:val="16"/>
      </w:rPr>
      <w:t>|</w:t>
    </w:r>
    <w:r w:rsidRPr="00335EBC">
      <w:rPr>
        <w:rFonts w:ascii="Arial" w:eastAsiaTheme="minorEastAsia" w:hAnsi="Arial" w:cs="Arial"/>
        <w:noProof/>
        <w:color w:val="007CB2"/>
        <w:sz w:val="14"/>
        <w:szCs w:val="16"/>
      </w:rPr>
      <w:t xml:space="preserve"> </w:t>
    </w:r>
    <w:r w:rsidRPr="006946A8">
      <w:rPr>
        <w:rFonts w:ascii="Arial" w:eastAsiaTheme="minorEastAsia" w:hAnsi="Arial" w:cs="Arial"/>
        <w:noProof/>
        <w:color w:val="007A91"/>
        <w:sz w:val="14"/>
        <w:szCs w:val="16"/>
      </w:rPr>
      <w:t>Training</w:t>
    </w:r>
  </w:p>
  <w:p w:rsidR="009A7B05" w:rsidRPr="006946A8" w:rsidRDefault="009A7B05" w:rsidP="007501F5">
    <w:pPr>
      <w:jc w:val="right"/>
      <w:rPr>
        <w:rFonts w:ascii="Arial" w:eastAsiaTheme="minorEastAsia" w:hAnsi="Arial" w:cs="Arial"/>
        <w:noProof/>
        <w:color w:val="007A91"/>
        <w:sz w:val="16"/>
        <w:szCs w:val="16"/>
      </w:rPr>
    </w:pPr>
    <w:r w:rsidRPr="006946A8">
      <w:rPr>
        <w:rFonts w:ascii="Arial" w:eastAsiaTheme="minorEastAsia" w:hAnsi="Arial" w:cs="Arial"/>
        <w:noProof/>
        <w:color w:val="007A91"/>
        <w:sz w:val="16"/>
        <w:szCs w:val="16"/>
      </w:rPr>
      <w:t>223 James Street, Northbridge Western Australia 6003</w:t>
    </w:r>
  </w:p>
  <w:p w:rsidR="009A7B05" w:rsidRDefault="009A7B05" w:rsidP="007501F5">
    <w:pPr>
      <w:jc w:val="right"/>
      <w:rPr>
        <w:rFonts w:ascii="Arial" w:eastAsiaTheme="minorEastAsia" w:hAnsi="Arial" w:cs="Arial"/>
        <w:b/>
        <w:noProof/>
        <w:color w:val="851130"/>
        <w:sz w:val="16"/>
        <w:szCs w:val="16"/>
      </w:rPr>
    </w:pPr>
    <w:r w:rsidRPr="006946A8">
      <w:rPr>
        <w:rFonts w:ascii="Arial" w:eastAsiaTheme="minorEastAsia" w:hAnsi="Arial" w:cs="Arial"/>
        <w:noProof/>
        <w:color w:val="007A91"/>
        <w:sz w:val="16"/>
        <w:szCs w:val="16"/>
      </w:rPr>
      <w:t xml:space="preserve">T: +61 8 </w:t>
    </w:r>
    <w:r w:rsidRPr="006946A8">
      <w:rPr>
        <w:rFonts w:ascii="Arial" w:eastAsiaTheme="minorEastAsia" w:hAnsi="Arial" w:cs="Arial"/>
        <w:b/>
        <w:noProof/>
        <w:color w:val="007A91"/>
        <w:sz w:val="16"/>
        <w:szCs w:val="16"/>
      </w:rPr>
      <w:t>9227 4399</w:t>
    </w:r>
    <w:r w:rsidRPr="006946A8">
      <w:rPr>
        <w:rFonts w:ascii="Arial" w:eastAsiaTheme="minorEastAsia" w:hAnsi="Arial" w:cs="Arial"/>
        <w:noProof/>
        <w:color w:val="007A91"/>
        <w:sz w:val="16"/>
        <w:szCs w:val="16"/>
      </w:rPr>
      <w:t xml:space="preserve"> </w:t>
    </w:r>
    <w:r w:rsidRPr="007501F5">
      <w:rPr>
        <w:rFonts w:ascii="Arial" w:eastAsiaTheme="minorEastAsia" w:hAnsi="Arial" w:cs="Arial"/>
        <w:b/>
        <w:bCs/>
        <w:noProof/>
        <w:color w:val="808080"/>
        <w:sz w:val="16"/>
        <w:szCs w:val="16"/>
      </w:rPr>
      <w:t>|</w:t>
    </w:r>
    <w:r w:rsidRPr="007501F5">
      <w:rPr>
        <w:rFonts w:ascii="Arial" w:eastAsiaTheme="minorEastAsia" w:hAnsi="Arial" w:cs="Arial"/>
        <w:noProof/>
        <w:color w:val="007CB2"/>
        <w:sz w:val="16"/>
        <w:szCs w:val="16"/>
      </w:rPr>
      <w:t xml:space="preserve"> </w:t>
    </w:r>
    <w:r w:rsidRPr="006946A8">
      <w:rPr>
        <w:rFonts w:ascii="Arial" w:eastAsiaTheme="minorEastAsia" w:hAnsi="Arial" w:cs="Arial"/>
        <w:noProof/>
        <w:color w:val="007A91"/>
        <w:sz w:val="16"/>
        <w:szCs w:val="16"/>
      </w:rPr>
      <w:t xml:space="preserve">F: +61 8 </w:t>
    </w:r>
    <w:r w:rsidRPr="006946A8">
      <w:rPr>
        <w:rFonts w:ascii="Arial" w:eastAsiaTheme="minorEastAsia" w:hAnsi="Arial" w:cs="Arial"/>
        <w:b/>
        <w:noProof/>
        <w:color w:val="007A91"/>
        <w:sz w:val="16"/>
        <w:szCs w:val="16"/>
      </w:rPr>
      <w:t>9328 5911</w:t>
    </w:r>
  </w:p>
  <w:p w:rsidR="009A7B05" w:rsidRPr="007501F5" w:rsidRDefault="009A7B05" w:rsidP="007501F5">
    <w:pPr>
      <w:jc w:val="right"/>
      <w:rPr>
        <w:rFonts w:eastAsiaTheme="minorEastAsia"/>
        <w:noProof/>
        <w:color w:val="851130"/>
        <w:sz w:val="22"/>
        <w:szCs w:val="10"/>
      </w:rPr>
    </w:pPr>
    <w:r w:rsidRPr="006946A8">
      <w:rPr>
        <w:rFonts w:ascii="Arial" w:eastAsiaTheme="minorEastAsia" w:hAnsi="Arial" w:cs="Arial"/>
        <w:noProof/>
        <w:color w:val="007A91"/>
        <w:sz w:val="16"/>
        <w:szCs w:val="16"/>
      </w:rPr>
      <w:t xml:space="preserve">E: </w:t>
    </w:r>
    <w:hyperlink r:id="rId2" w:history="1">
      <w:r w:rsidRPr="006946A8">
        <w:rPr>
          <w:rStyle w:val="Hyperlink"/>
          <w:rFonts w:eastAsiaTheme="minorEastAsia" w:cs="Arial"/>
          <w:b/>
          <w:noProof/>
          <w:color w:val="007A91"/>
          <w:sz w:val="16"/>
          <w:szCs w:val="16"/>
          <w:u w:val="none"/>
        </w:rPr>
        <w:t>info.cci@health.wa.gov.au</w:t>
      </w:r>
    </w:hyperlink>
    <w:r w:rsidRPr="006946A8">
      <w:rPr>
        <w:rFonts w:ascii="Arial" w:eastAsiaTheme="minorEastAsia" w:hAnsi="Arial" w:cs="Arial"/>
        <w:noProof/>
        <w:color w:val="007A91"/>
        <w:sz w:val="16"/>
        <w:szCs w:val="16"/>
      </w:rPr>
      <w:t xml:space="preserve">  </w:t>
    </w:r>
    <w:r w:rsidRPr="007501F5">
      <w:rPr>
        <w:rFonts w:ascii="Arial" w:eastAsiaTheme="minorEastAsia" w:hAnsi="Arial" w:cs="Arial"/>
        <w:b/>
        <w:bCs/>
        <w:noProof/>
        <w:color w:val="808080"/>
        <w:sz w:val="16"/>
        <w:szCs w:val="16"/>
      </w:rPr>
      <w:t>|</w:t>
    </w:r>
    <w:r w:rsidRPr="007501F5">
      <w:rPr>
        <w:rFonts w:ascii="Arial" w:eastAsiaTheme="minorEastAsia" w:hAnsi="Arial" w:cs="Arial"/>
        <w:noProof/>
        <w:color w:val="007CB2"/>
        <w:sz w:val="16"/>
        <w:szCs w:val="16"/>
      </w:rPr>
      <w:t xml:space="preserve">  </w:t>
    </w:r>
    <w:r w:rsidRPr="006946A8">
      <w:rPr>
        <w:rFonts w:ascii="Arial" w:eastAsiaTheme="minorEastAsia" w:hAnsi="Arial" w:cs="Arial"/>
        <w:noProof/>
        <w:color w:val="007A91"/>
        <w:sz w:val="16"/>
        <w:szCs w:val="16"/>
      </w:rPr>
      <w:t>www.cci.health.wa.gov.au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B05" w:rsidRDefault="009A7B05" w:rsidP="00B94416">
      <w:r>
        <w:separator/>
      </w:r>
    </w:p>
  </w:footnote>
  <w:footnote w:type="continuationSeparator" w:id="0">
    <w:p w:rsidR="009A7B05" w:rsidRDefault="009A7B05" w:rsidP="00B944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FD5"/>
    <w:multiLevelType w:val="hybridMultilevel"/>
    <w:tmpl w:val="0B54FA9E"/>
    <w:lvl w:ilvl="0" w:tplc="1974EA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A0CA7"/>
    <w:multiLevelType w:val="singleLevel"/>
    <w:tmpl w:val="E1704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5F82B21"/>
    <w:multiLevelType w:val="hybridMultilevel"/>
    <w:tmpl w:val="8DA46B1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955E63"/>
    <w:multiLevelType w:val="hybridMultilevel"/>
    <w:tmpl w:val="7598D8C6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2A95770"/>
    <w:multiLevelType w:val="hybridMultilevel"/>
    <w:tmpl w:val="33F00B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2E5F94"/>
    <w:multiLevelType w:val="singleLevel"/>
    <w:tmpl w:val="E1704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6F207DC"/>
    <w:multiLevelType w:val="singleLevel"/>
    <w:tmpl w:val="C4E4F41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</w:abstractNum>
  <w:abstractNum w:abstractNumId="7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5C872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cumentProtection w:edit="forms" w:enforcement="1" w:cryptProviderType="rsaFull" w:cryptAlgorithmClass="hash" w:cryptAlgorithmType="typeAny" w:cryptAlgorithmSid="4" w:cryptSpinCount="100000" w:hash="M3qD8LELmYapSLmPpwxYFioifXA=" w:salt="IU1ub+UKxt0E14ps0LzZLA=="/>
  <w:defaultTabStop w:val="720"/>
  <w:evenAndOddHeaders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987"/>
    <w:rsid w:val="000111D2"/>
    <w:rsid w:val="00017BB4"/>
    <w:rsid w:val="00050636"/>
    <w:rsid w:val="00084658"/>
    <w:rsid w:val="000A1999"/>
    <w:rsid w:val="000C3239"/>
    <w:rsid w:val="000F5B57"/>
    <w:rsid w:val="001437E0"/>
    <w:rsid w:val="001440D7"/>
    <w:rsid w:val="00144B77"/>
    <w:rsid w:val="001669A4"/>
    <w:rsid w:val="00171B7B"/>
    <w:rsid w:val="0017594A"/>
    <w:rsid w:val="001B2895"/>
    <w:rsid w:val="001C7772"/>
    <w:rsid w:val="001C7D1F"/>
    <w:rsid w:val="001E54D2"/>
    <w:rsid w:val="001F6030"/>
    <w:rsid w:val="001F68E9"/>
    <w:rsid w:val="00220E8F"/>
    <w:rsid w:val="00234400"/>
    <w:rsid w:val="00246611"/>
    <w:rsid w:val="002936DB"/>
    <w:rsid w:val="002C7D7D"/>
    <w:rsid w:val="002D6E9F"/>
    <w:rsid w:val="0031093C"/>
    <w:rsid w:val="00335EBC"/>
    <w:rsid w:val="00343EAC"/>
    <w:rsid w:val="00343EF2"/>
    <w:rsid w:val="00355004"/>
    <w:rsid w:val="00372979"/>
    <w:rsid w:val="003929E7"/>
    <w:rsid w:val="003A2A78"/>
    <w:rsid w:val="003A6F3C"/>
    <w:rsid w:val="003B0F9E"/>
    <w:rsid w:val="003C25FD"/>
    <w:rsid w:val="003E46B4"/>
    <w:rsid w:val="004006BD"/>
    <w:rsid w:val="0042142D"/>
    <w:rsid w:val="004264CA"/>
    <w:rsid w:val="00435B8F"/>
    <w:rsid w:val="00443541"/>
    <w:rsid w:val="0046091D"/>
    <w:rsid w:val="00466DB9"/>
    <w:rsid w:val="00471692"/>
    <w:rsid w:val="004A609E"/>
    <w:rsid w:val="004B5B8C"/>
    <w:rsid w:val="004B6209"/>
    <w:rsid w:val="004C2780"/>
    <w:rsid w:val="004C6126"/>
    <w:rsid w:val="004C6976"/>
    <w:rsid w:val="00534348"/>
    <w:rsid w:val="00556307"/>
    <w:rsid w:val="0056716B"/>
    <w:rsid w:val="0057272E"/>
    <w:rsid w:val="00582565"/>
    <w:rsid w:val="005A409E"/>
    <w:rsid w:val="00601257"/>
    <w:rsid w:val="006407D1"/>
    <w:rsid w:val="006432E6"/>
    <w:rsid w:val="00661566"/>
    <w:rsid w:val="006946A8"/>
    <w:rsid w:val="006969EA"/>
    <w:rsid w:val="006A5F35"/>
    <w:rsid w:val="006A7369"/>
    <w:rsid w:val="006B2409"/>
    <w:rsid w:val="006B2498"/>
    <w:rsid w:val="006B7BD6"/>
    <w:rsid w:val="006E5686"/>
    <w:rsid w:val="006F52D0"/>
    <w:rsid w:val="0070064B"/>
    <w:rsid w:val="00717224"/>
    <w:rsid w:val="007501F5"/>
    <w:rsid w:val="00760F3D"/>
    <w:rsid w:val="0077027C"/>
    <w:rsid w:val="00777AF5"/>
    <w:rsid w:val="007D509F"/>
    <w:rsid w:val="007D793C"/>
    <w:rsid w:val="007E726C"/>
    <w:rsid w:val="007F01F4"/>
    <w:rsid w:val="008452E1"/>
    <w:rsid w:val="00847C6C"/>
    <w:rsid w:val="0085670A"/>
    <w:rsid w:val="00867348"/>
    <w:rsid w:val="00881846"/>
    <w:rsid w:val="00882DF4"/>
    <w:rsid w:val="00896500"/>
    <w:rsid w:val="00897837"/>
    <w:rsid w:val="008D30E2"/>
    <w:rsid w:val="008D34F0"/>
    <w:rsid w:val="008F7FE4"/>
    <w:rsid w:val="00900ED0"/>
    <w:rsid w:val="00911BC9"/>
    <w:rsid w:val="00927176"/>
    <w:rsid w:val="00930DF8"/>
    <w:rsid w:val="00932E5F"/>
    <w:rsid w:val="00941580"/>
    <w:rsid w:val="00943124"/>
    <w:rsid w:val="00963807"/>
    <w:rsid w:val="009668ED"/>
    <w:rsid w:val="00974F82"/>
    <w:rsid w:val="00981DA1"/>
    <w:rsid w:val="00990D6C"/>
    <w:rsid w:val="009949E4"/>
    <w:rsid w:val="00996F64"/>
    <w:rsid w:val="009A7B05"/>
    <w:rsid w:val="00A1187A"/>
    <w:rsid w:val="00A31ED4"/>
    <w:rsid w:val="00A32DDF"/>
    <w:rsid w:val="00A74AA1"/>
    <w:rsid w:val="00A774D7"/>
    <w:rsid w:val="00A91C4C"/>
    <w:rsid w:val="00AE081E"/>
    <w:rsid w:val="00B04376"/>
    <w:rsid w:val="00B22219"/>
    <w:rsid w:val="00B94416"/>
    <w:rsid w:val="00BB5682"/>
    <w:rsid w:val="00BD41EB"/>
    <w:rsid w:val="00BE3C2D"/>
    <w:rsid w:val="00C33C0D"/>
    <w:rsid w:val="00C7143D"/>
    <w:rsid w:val="00CF64E2"/>
    <w:rsid w:val="00D04E31"/>
    <w:rsid w:val="00D12934"/>
    <w:rsid w:val="00D12987"/>
    <w:rsid w:val="00D147D4"/>
    <w:rsid w:val="00D54878"/>
    <w:rsid w:val="00D803E6"/>
    <w:rsid w:val="00D9301F"/>
    <w:rsid w:val="00DE3812"/>
    <w:rsid w:val="00DE4BFE"/>
    <w:rsid w:val="00E40563"/>
    <w:rsid w:val="00E47483"/>
    <w:rsid w:val="00E50171"/>
    <w:rsid w:val="00E70819"/>
    <w:rsid w:val="00E728CE"/>
    <w:rsid w:val="00E73616"/>
    <w:rsid w:val="00E91452"/>
    <w:rsid w:val="00EF419B"/>
    <w:rsid w:val="00F02469"/>
    <w:rsid w:val="00F06F99"/>
    <w:rsid w:val="00F17866"/>
    <w:rsid w:val="00F20667"/>
    <w:rsid w:val="00F20DA6"/>
    <w:rsid w:val="00F42AA6"/>
    <w:rsid w:val="00F51FC1"/>
    <w:rsid w:val="00F533B0"/>
    <w:rsid w:val="00F94255"/>
    <w:rsid w:val="00FA61C3"/>
    <w:rsid w:val="00FB03A9"/>
    <w:rsid w:val="00FF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Body Text 2" w:uiPriority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iPriority="0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98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171B7B"/>
    <w:pPr>
      <w:keepNext/>
      <w:keepLines/>
      <w:spacing w:after="120"/>
      <w:outlineLvl w:val="0"/>
    </w:pPr>
    <w:rPr>
      <w:rFonts w:eastAsiaTheme="majorEastAsia" w:cstheme="majorBidi"/>
      <w:b/>
      <w:bCs/>
      <w:color w:val="5C8727" w:themeColor="accent1"/>
      <w:sz w:val="40"/>
      <w:szCs w:val="28"/>
    </w:rPr>
  </w:style>
  <w:style w:type="paragraph" w:styleId="Heading2">
    <w:name w:val="heading 2"/>
    <w:basedOn w:val="Normal"/>
    <w:next w:val="Normal"/>
    <w:link w:val="Heading2Char"/>
    <w:qFormat/>
    <w:rsid w:val="00171B7B"/>
    <w:pPr>
      <w:keepNext/>
      <w:keepLines/>
      <w:spacing w:before="240" w:after="60"/>
      <w:outlineLvl w:val="1"/>
    </w:pPr>
    <w:rPr>
      <w:rFonts w:eastAsiaTheme="majorEastAsia" w:cstheme="majorBidi"/>
      <w:b/>
      <w:bCs/>
      <w:color w:val="5C8727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71B7B"/>
    <w:pPr>
      <w:keepNext/>
      <w:keepLines/>
      <w:spacing w:before="240" w:after="60"/>
      <w:outlineLvl w:val="2"/>
    </w:pPr>
    <w:rPr>
      <w:rFonts w:eastAsiaTheme="majorEastAsia" w:cstheme="majorBidi"/>
      <w:b/>
      <w:bCs/>
      <w:color w:val="757477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1B7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757477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/>
      <w:outlineLvl w:val="7"/>
    </w:pPr>
    <w:rPr>
      <w:rFonts w:eastAsiaTheme="majorEastAsia" w:cstheme="majorBidi"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</w:rPr>
  </w:style>
  <w:style w:type="paragraph" w:customStyle="1" w:styleId="Headlines">
    <w:name w:val="Headlines"/>
    <w:basedOn w:val="Normal"/>
    <w:next w:val="Subheadlines"/>
    <w:qFormat/>
    <w:rsid w:val="004C2780"/>
    <w:pPr>
      <w:spacing w:before="240" w:after="660"/>
    </w:pPr>
    <w:rPr>
      <w:b/>
      <w:color w:val="000000" w:themeColor="text1"/>
      <w:sz w:val="60"/>
    </w:rPr>
  </w:style>
  <w:style w:type="paragraph" w:customStyle="1" w:styleId="Subheadlines">
    <w:name w:val="Sub headlines"/>
    <w:basedOn w:val="Normal"/>
    <w:next w:val="Normal"/>
    <w:qFormat/>
    <w:rsid w:val="00171B7B"/>
    <w:rPr>
      <w:b/>
      <w:color w:val="000000" w:themeColor="text1"/>
      <w:sz w:val="32"/>
    </w:rPr>
  </w:style>
  <w:style w:type="paragraph" w:styleId="ListParagraph">
    <w:name w:val="List Paragraph"/>
    <w:basedOn w:val="Normal"/>
    <w:uiPriority w:val="34"/>
    <w:semiHidden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qFormat/>
    <w:rsid w:val="008F7FE4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1B7B"/>
    <w:rPr>
      <w:rFonts w:ascii="Arial" w:eastAsiaTheme="majorEastAsia" w:hAnsi="Arial" w:cstheme="majorBidi"/>
      <w:b/>
      <w:bCs/>
      <w:color w:val="757477" w:themeColor="text2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71B7B"/>
    <w:rPr>
      <w:rFonts w:ascii="Arial" w:eastAsiaTheme="majorEastAsia" w:hAnsi="Arial" w:cstheme="majorBidi"/>
      <w:b/>
      <w:bCs/>
      <w:iCs/>
      <w:color w:val="757477" w:themeColor="text2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before="480" w:after="0" w:line="276" w:lineRule="auto"/>
      <w:outlineLvl w:val="9"/>
    </w:pPr>
    <w:rPr>
      <w:rFonts w:asciiTheme="majorHAnsi" w:hAnsiTheme="majorHAnsi"/>
      <w:color w:val="44641D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semiHidden/>
    <w:rsid w:val="00981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  <w:szCs w:val="20"/>
    </w:rPr>
  </w:style>
  <w:style w:type="table" w:styleId="TableGrid">
    <w:name w:val="Table Grid"/>
    <w:basedOn w:val="TableNormal"/>
    <w:uiPriority w:val="59"/>
    <w:rsid w:val="001F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 w:themeColor="text1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9B4" w:themeFill="accent2"/>
      </w:tcPr>
    </w:tblStylePr>
  </w:style>
  <w:style w:type="table" w:styleId="LightList-Accent1">
    <w:name w:val="Light List Accent 1"/>
    <w:basedOn w:val="TableNormal"/>
    <w:uiPriority w:val="61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pPr>
      <w:spacing w:after="0" w:line="240" w:lineRule="auto"/>
    </w:pPr>
    <w:rPr>
      <w:color w:val="44641D" w:themeColor="accent1" w:themeShade="BF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  <w:insideH w:val="single" w:sz="8" w:space="0" w:color="5C8727" w:themeColor="accent1"/>
        <w:insideV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D7ECBE" w:themeFill="accent1" w:themeFillTint="3F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tblHeader/>
      </w:trPr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CED9B4" w:themeFill="accent2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87C63B" w:themeColor="accent1" w:themeTint="BF"/>
        <w:left w:val="single" w:sz="8" w:space="0" w:color="87C63B" w:themeColor="accent1" w:themeTint="BF"/>
        <w:bottom w:val="single" w:sz="8" w:space="0" w:color="87C63B" w:themeColor="accent1" w:themeTint="BF"/>
        <w:right w:val="single" w:sz="8" w:space="0" w:color="87C63B" w:themeColor="accent1" w:themeTint="BF"/>
        <w:insideH w:val="single" w:sz="8" w:space="0" w:color="87C63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B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background1"/>
      </w:tcPr>
    </w:tblStylePr>
    <w:tblStylePr w:type="band2Horz">
      <w:tblPr/>
      <w:tcPr>
        <w:tcBorders>
          <w:insideH w:val="nil"/>
          <w:insideV w:val="nil"/>
        </w:tcBorders>
        <w:shd w:val="clear" w:color="auto" w:fill="CED9B4" w:themeFill="accent2"/>
      </w:tcPr>
    </w:tblStylePr>
  </w:style>
  <w:style w:type="table" w:styleId="MediumList1-Accent1">
    <w:name w:val="Medium List 1 Accent 1"/>
    <w:basedOn w:val="TableNormal"/>
    <w:uiPriority w:val="65"/>
    <w:rsid w:val="001F68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D7ECBE" w:themeFill="accent1" w:themeFillTint="3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Theme="majorHAnsi" w:eastAsiaTheme="majorEastAsia" w:hAnsiTheme="majorHAnsi" w:cstheme="majorBidi"/>
      </w:rPr>
      <w:tblPr/>
      <w:trPr>
        <w:tblHeader/>
      </w:trPr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CED9B4" w:themeFill="accent2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9B4" w:themeFill="accent2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B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odyText2">
    <w:name w:val="Body Text 2"/>
    <w:basedOn w:val="Normal"/>
    <w:link w:val="BodyText2Char"/>
    <w:rsid w:val="00D12987"/>
    <w:pPr>
      <w:spacing w:line="360" w:lineRule="auto"/>
    </w:pPr>
    <w:rPr>
      <w:rFonts w:ascii="Tahoma" w:hAnsi="Tahoma"/>
      <w:color w:val="auto"/>
      <w:kern w:val="0"/>
      <w:sz w:val="22"/>
    </w:rPr>
  </w:style>
  <w:style w:type="character" w:customStyle="1" w:styleId="BodyText2Char">
    <w:name w:val="Body Text 2 Char"/>
    <w:basedOn w:val="DefaultParagraphFont"/>
    <w:link w:val="BodyText2"/>
    <w:rsid w:val="00D12987"/>
    <w:rPr>
      <w:rFonts w:ascii="Tahoma" w:eastAsia="Times New Roman" w:hAnsi="Tahoma" w:cs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rsid w:val="00B944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4416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rsid w:val="00B944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4416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A1187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Body Text 2" w:uiPriority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iPriority="0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98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171B7B"/>
    <w:pPr>
      <w:keepNext/>
      <w:keepLines/>
      <w:spacing w:after="120"/>
      <w:outlineLvl w:val="0"/>
    </w:pPr>
    <w:rPr>
      <w:rFonts w:eastAsiaTheme="majorEastAsia" w:cstheme="majorBidi"/>
      <w:b/>
      <w:bCs/>
      <w:color w:val="5C8727" w:themeColor="accent1"/>
      <w:sz w:val="40"/>
      <w:szCs w:val="28"/>
    </w:rPr>
  </w:style>
  <w:style w:type="paragraph" w:styleId="Heading2">
    <w:name w:val="heading 2"/>
    <w:basedOn w:val="Normal"/>
    <w:next w:val="Normal"/>
    <w:link w:val="Heading2Char"/>
    <w:qFormat/>
    <w:rsid w:val="00171B7B"/>
    <w:pPr>
      <w:keepNext/>
      <w:keepLines/>
      <w:spacing w:before="240" w:after="60"/>
      <w:outlineLvl w:val="1"/>
    </w:pPr>
    <w:rPr>
      <w:rFonts w:eastAsiaTheme="majorEastAsia" w:cstheme="majorBidi"/>
      <w:b/>
      <w:bCs/>
      <w:color w:val="5C8727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71B7B"/>
    <w:pPr>
      <w:keepNext/>
      <w:keepLines/>
      <w:spacing w:before="240" w:after="60"/>
      <w:outlineLvl w:val="2"/>
    </w:pPr>
    <w:rPr>
      <w:rFonts w:eastAsiaTheme="majorEastAsia" w:cstheme="majorBidi"/>
      <w:b/>
      <w:bCs/>
      <w:color w:val="757477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1B7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757477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/>
      <w:outlineLvl w:val="7"/>
    </w:pPr>
    <w:rPr>
      <w:rFonts w:eastAsiaTheme="majorEastAsia" w:cstheme="majorBidi"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</w:rPr>
  </w:style>
  <w:style w:type="paragraph" w:customStyle="1" w:styleId="Headlines">
    <w:name w:val="Headlines"/>
    <w:basedOn w:val="Normal"/>
    <w:next w:val="Subheadlines"/>
    <w:qFormat/>
    <w:rsid w:val="004C2780"/>
    <w:pPr>
      <w:spacing w:before="240" w:after="660"/>
    </w:pPr>
    <w:rPr>
      <w:b/>
      <w:color w:val="000000" w:themeColor="text1"/>
      <w:sz w:val="60"/>
    </w:rPr>
  </w:style>
  <w:style w:type="paragraph" w:customStyle="1" w:styleId="Subheadlines">
    <w:name w:val="Sub headlines"/>
    <w:basedOn w:val="Normal"/>
    <w:next w:val="Normal"/>
    <w:qFormat/>
    <w:rsid w:val="00171B7B"/>
    <w:rPr>
      <w:b/>
      <w:color w:val="000000" w:themeColor="text1"/>
      <w:sz w:val="32"/>
    </w:rPr>
  </w:style>
  <w:style w:type="paragraph" w:styleId="ListParagraph">
    <w:name w:val="List Paragraph"/>
    <w:basedOn w:val="Normal"/>
    <w:uiPriority w:val="34"/>
    <w:semiHidden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qFormat/>
    <w:rsid w:val="008F7FE4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1B7B"/>
    <w:rPr>
      <w:rFonts w:ascii="Arial" w:eastAsiaTheme="majorEastAsia" w:hAnsi="Arial" w:cstheme="majorBidi"/>
      <w:b/>
      <w:bCs/>
      <w:color w:val="757477" w:themeColor="text2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71B7B"/>
    <w:rPr>
      <w:rFonts w:ascii="Arial" w:eastAsiaTheme="majorEastAsia" w:hAnsi="Arial" w:cstheme="majorBidi"/>
      <w:b/>
      <w:bCs/>
      <w:iCs/>
      <w:color w:val="757477" w:themeColor="text2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before="480" w:after="0" w:line="276" w:lineRule="auto"/>
      <w:outlineLvl w:val="9"/>
    </w:pPr>
    <w:rPr>
      <w:rFonts w:asciiTheme="majorHAnsi" w:hAnsiTheme="majorHAnsi"/>
      <w:color w:val="44641D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semiHidden/>
    <w:rsid w:val="00981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  <w:szCs w:val="20"/>
    </w:rPr>
  </w:style>
  <w:style w:type="table" w:styleId="TableGrid">
    <w:name w:val="Table Grid"/>
    <w:basedOn w:val="TableNormal"/>
    <w:uiPriority w:val="59"/>
    <w:rsid w:val="001F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 w:themeColor="text1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9B4" w:themeFill="accent2"/>
      </w:tcPr>
    </w:tblStylePr>
  </w:style>
  <w:style w:type="table" w:styleId="LightList-Accent1">
    <w:name w:val="Light List Accent 1"/>
    <w:basedOn w:val="TableNormal"/>
    <w:uiPriority w:val="61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pPr>
      <w:spacing w:after="0" w:line="240" w:lineRule="auto"/>
    </w:pPr>
    <w:rPr>
      <w:color w:val="44641D" w:themeColor="accent1" w:themeShade="BF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  <w:insideH w:val="single" w:sz="8" w:space="0" w:color="5C8727" w:themeColor="accent1"/>
        <w:insideV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D7ECBE" w:themeFill="accent1" w:themeFillTint="3F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tblHeader/>
      </w:trPr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CED9B4" w:themeFill="accent2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87C63B" w:themeColor="accent1" w:themeTint="BF"/>
        <w:left w:val="single" w:sz="8" w:space="0" w:color="87C63B" w:themeColor="accent1" w:themeTint="BF"/>
        <w:bottom w:val="single" w:sz="8" w:space="0" w:color="87C63B" w:themeColor="accent1" w:themeTint="BF"/>
        <w:right w:val="single" w:sz="8" w:space="0" w:color="87C63B" w:themeColor="accent1" w:themeTint="BF"/>
        <w:insideH w:val="single" w:sz="8" w:space="0" w:color="87C63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B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background1"/>
      </w:tcPr>
    </w:tblStylePr>
    <w:tblStylePr w:type="band2Horz">
      <w:tblPr/>
      <w:tcPr>
        <w:tcBorders>
          <w:insideH w:val="nil"/>
          <w:insideV w:val="nil"/>
        </w:tcBorders>
        <w:shd w:val="clear" w:color="auto" w:fill="CED9B4" w:themeFill="accent2"/>
      </w:tcPr>
    </w:tblStylePr>
  </w:style>
  <w:style w:type="table" w:styleId="MediumList1-Accent1">
    <w:name w:val="Medium List 1 Accent 1"/>
    <w:basedOn w:val="TableNormal"/>
    <w:uiPriority w:val="65"/>
    <w:rsid w:val="001F68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D7ECBE" w:themeFill="accent1" w:themeFillTint="3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Theme="majorHAnsi" w:eastAsiaTheme="majorEastAsia" w:hAnsiTheme="majorHAnsi" w:cstheme="majorBidi"/>
      </w:rPr>
      <w:tblPr/>
      <w:trPr>
        <w:tblHeader/>
      </w:trPr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CED9B4" w:themeFill="accent2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9B4" w:themeFill="accent2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B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odyText2">
    <w:name w:val="Body Text 2"/>
    <w:basedOn w:val="Normal"/>
    <w:link w:val="BodyText2Char"/>
    <w:rsid w:val="00D12987"/>
    <w:pPr>
      <w:spacing w:line="360" w:lineRule="auto"/>
    </w:pPr>
    <w:rPr>
      <w:rFonts w:ascii="Tahoma" w:hAnsi="Tahoma"/>
      <w:color w:val="auto"/>
      <w:kern w:val="0"/>
      <w:sz w:val="22"/>
    </w:rPr>
  </w:style>
  <w:style w:type="character" w:customStyle="1" w:styleId="BodyText2Char">
    <w:name w:val="Body Text 2 Char"/>
    <w:basedOn w:val="DefaultParagraphFont"/>
    <w:link w:val="BodyText2"/>
    <w:rsid w:val="00D12987"/>
    <w:rPr>
      <w:rFonts w:ascii="Tahoma" w:eastAsia="Times New Roman" w:hAnsi="Tahoma" w:cs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rsid w:val="00B944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4416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rsid w:val="00B944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4416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A118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8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mailto:info.cci@health.wa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.cci@health.wa.gov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.cci@health.wa.gov.au" TargetMode="External"/><Relationship Id="rId1" Type="http://schemas.openxmlformats.org/officeDocument/2006/relationships/image" Target="media/image4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757477"/>
      </a:dk2>
      <a:lt2>
        <a:srgbClr val="FFFFFF"/>
      </a:lt2>
      <a:accent1>
        <a:srgbClr val="5C8727"/>
      </a:accent1>
      <a:accent2>
        <a:srgbClr val="CED9B4"/>
      </a:accent2>
      <a:accent3>
        <a:srgbClr val="7A9851"/>
      </a:accent3>
      <a:accent4>
        <a:srgbClr val="A6BB8B"/>
      </a:accent4>
      <a:accent5>
        <a:srgbClr val="DCE4D1"/>
      </a:accent5>
      <a:accent6>
        <a:srgbClr val="EFF1E8"/>
      </a:accent6>
      <a:hlink>
        <a:srgbClr val="004B8D"/>
      </a:hlink>
      <a:folHlink>
        <a:srgbClr val="6E298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EB3F5-2A44-49CC-A3A2-21294DFD0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Centre for Clinical Interventions Youth Eating Disorders Referral &amp; Consent Form</vt:lpstr>
    </vt:vector>
  </TitlesOfParts>
  <Company>WA Health</Company>
  <LinksUpToDate>false</LinksUpToDate>
  <CharactersWithSpaces>5447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 for Clinical Interventions Youth Eating Disorders Referral &amp; Consent Form</dc:title>
  <dc:subject>Centre for Clinical Interventions Youth Eating Disorders Referral &amp; Consent Form</dc:subject>
  <dc:creator>Centre for Clinical Interventions</dc:creator>
  <cp:keywords>Centre for Clinical Interventions, Referral, Eating Disorders, Youth</cp:keywords>
  <cp:lastModifiedBy>Raykos, Bronwyn</cp:lastModifiedBy>
  <cp:revision>2</cp:revision>
  <cp:lastPrinted>2018-09-25T02:01:00Z</cp:lastPrinted>
  <dcterms:created xsi:type="dcterms:W3CDTF">2019-09-12T03:08:00Z</dcterms:created>
  <dcterms:modified xsi:type="dcterms:W3CDTF">2019-09-12T03:08:00Z</dcterms:modified>
</cp:coreProperties>
</file>